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01C0486">
      <w:pPr>
        <w:pStyle w:val="27"/>
        <w:rPr>
          <w:rFonts w:hint="eastAsia"/>
          <w:color w:val="auto"/>
        </w:rPr>
      </w:pPr>
      <w:bookmarkStart w:id="1" w:name="_GoBack"/>
      <w:bookmarkEnd w:id="1"/>
    </w:p>
    <w:p w14:paraId="75F6E50C">
      <w:pPr>
        <w:rPr>
          <w:rFonts w:ascii="宋体" w:hAnsi="宋体"/>
          <w:color w:val="auto"/>
        </w:rPr>
      </w:pPr>
    </w:p>
    <w:p w14:paraId="33FFE7F7">
      <w:pPr>
        <w:rPr>
          <w:rFonts w:ascii="宋体" w:hAnsi="宋体"/>
          <w:color w:val="auto"/>
        </w:rPr>
      </w:pPr>
    </w:p>
    <w:p w14:paraId="56CDC1D1">
      <w:pPr>
        <w:rPr>
          <w:rFonts w:ascii="宋体" w:hAnsi="宋体"/>
          <w:color w:val="auto"/>
        </w:rPr>
      </w:pPr>
    </w:p>
    <w:p w14:paraId="6410CB98">
      <w:pPr>
        <w:rPr>
          <w:rFonts w:ascii="宋体" w:hAnsi="宋体"/>
          <w:color w:val="auto"/>
        </w:rPr>
      </w:pPr>
    </w:p>
    <w:p w14:paraId="3D810A8E">
      <w:pPr>
        <w:rPr>
          <w:rFonts w:ascii="宋体" w:hAnsi="宋体"/>
          <w:color w:val="auto"/>
        </w:rPr>
      </w:pPr>
    </w:p>
    <w:p w14:paraId="37CC404D">
      <w:pPr>
        <w:jc w:val="right"/>
        <w:rPr>
          <w:rFonts w:ascii="宋体" w:hAnsi="宋体"/>
          <w:color w:val="auto"/>
        </w:rPr>
      </w:pPr>
    </w:p>
    <w:p w14:paraId="35576B13">
      <w:pPr>
        <w:rPr>
          <w:rFonts w:ascii="宋体" w:hAnsi="宋体"/>
          <w:color w:val="auto"/>
        </w:rPr>
      </w:pPr>
    </w:p>
    <w:p w14:paraId="2850F6B0">
      <w:pPr>
        <w:rPr>
          <w:rFonts w:ascii="宋体" w:hAnsi="宋体"/>
          <w:color w:val="auto"/>
        </w:rPr>
      </w:pPr>
    </w:p>
    <w:p w14:paraId="644DF136">
      <w:pPr>
        <w:tabs>
          <w:tab w:val="left" w:pos="7590"/>
        </w:tabs>
        <w:rPr>
          <w:rFonts w:ascii="宋体" w:hAnsi="宋体"/>
          <w:color w:val="auto"/>
        </w:rPr>
      </w:pPr>
      <w:r>
        <w:rPr>
          <w:rFonts w:ascii="宋体" w:hAnsi="宋体"/>
          <w:color w:val="auto"/>
        </w:rPr>
        <w:tab/>
      </w:r>
    </w:p>
    <w:p w14:paraId="767F72CB">
      <w:pPr>
        <w:rPr>
          <w:rFonts w:ascii="宋体" w:hAnsi="宋体"/>
          <w:color w:val="auto"/>
        </w:rPr>
      </w:pPr>
    </w:p>
    <w:p w14:paraId="39D33F21">
      <w:pPr>
        <w:rPr>
          <w:rFonts w:ascii="宋体" w:hAnsi="宋体"/>
          <w:color w:val="auto"/>
        </w:rPr>
      </w:pPr>
      <w:r>
        <w:rPr>
          <w:rFonts w:hint="eastAsia" w:ascii="宋体" w:hAnsi="宋体"/>
          <w:color w:val="auto"/>
        </w:rPr>
        <mc:AlternateContent>
          <mc:Choice Requires="wpg">
            <w:drawing>
              <wp:anchor distT="0" distB="0" distL="114300" distR="114300" simplePos="0" relativeHeight="251661312" behindDoc="0" locked="0" layoutInCell="1" allowOverlap="1">
                <wp:simplePos x="0" y="0"/>
                <wp:positionH relativeFrom="column">
                  <wp:posOffset>-5715</wp:posOffset>
                </wp:positionH>
                <wp:positionV relativeFrom="paragraph">
                  <wp:posOffset>-1882140</wp:posOffset>
                </wp:positionV>
                <wp:extent cx="5780405" cy="396240"/>
                <wp:effectExtent l="0" t="4445" r="6350" b="18415"/>
                <wp:wrapNone/>
                <wp:docPr id="7" name="组合 15"/>
                <wp:cNvGraphicFramePr/>
                <a:graphic xmlns:a="http://schemas.openxmlformats.org/drawingml/2006/main">
                  <a:graphicData uri="http://schemas.microsoft.com/office/word/2010/wordprocessingGroup">
                    <wpg:wgp>
                      <wpg:cNvGrpSpPr/>
                      <wpg:grpSpPr>
                        <a:xfrm>
                          <a:off x="0" y="0"/>
                          <a:ext cx="5780405" cy="396240"/>
                          <a:chOff x="1409" y="1559"/>
                          <a:chExt cx="9103" cy="624"/>
                        </a:xfrm>
                        <a:effectLst/>
                      </wpg:grpSpPr>
                      <wps:wsp>
                        <wps:cNvPr id="4" name="文本框 16"/>
                        <wps:cNvSpPr txBox="1"/>
                        <wps:spPr>
                          <a:xfrm>
                            <a:off x="1409" y="1715"/>
                            <a:ext cx="2340" cy="468"/>
                          </a:xfrm>
                          <a:prstGeom prst="rect">
                            <a:avLst/>
                          </a:prstGeom>
                          <a:noFill/>
                          <a:ln>
                            <a:noFill/>
                          </a:ln>
                          <a:effectLst/>
                        </wps:spPr>
                        <wps:txbx>
                          <w:txbxContent>
                            <w:p w14:paraId="3AB903B6">
                              <w:pPr>
                                <w:rPr>
                                  <w:rFonts w:ascii="宋体" w:hAnsi="宋体"/>
                                  <w:u w:val="single"/>
                                </w:rPr>
                              </w:pPr>
                              <w:r>
                                <w:rPr>
                                  <w:rFonts w:hint="eastAsia" w:ascii="宋体" w:hAnsi="宋体"/>
                                </w:rPr>
                                <w:t>编号：</w:t>
                              </w:r>
                              <w:r>
                                <w:rPr>
                                  <w:rFonts w:hint="eastAsia" w:ascii="宋体" w:hAnsi="宋体"/>
                                  <w:u w:val="single"/>
                                </w:rPr>
                                <w:t xml:space="preserve">           </w:t>
                              </w:r>
                            </w:p>
                          </w:txbxContent>
                        </wps:txbx>
                        <wps:bodyPr wrap="square" upright="1"/>
                      </wps:wsp>
                      <wps:wsp>
                        <wps:cNvPr id="5" name="自选图形 17"/>
                        <wps:cNvSpPr/>
                        <wps:spPr>
                          <a:xfrm>
                            <a:off x="8532" y="1559"/>
                            <a:ext cx="1980" cy="624"/>
                          </a:xfrm>
                          <a:prstGeom prst="roundRect">
                            <a:avLst>
                              <a:gd name="adj" fmla="val 16667"/>
                            </a:avLst>
                          </a:prstGeom>
                          <a:noFill/>
                          <a:ln w="9525" cap="flat" cmpd="sng">
                            <a:solidFill>
                              <a:srgbClr val="000000"/>
                            </a:solidFill>
                            <a:prstDash val="solid"/>
                            <a:headEnd type="none" w="med" len="med"/>
                            <a:tailEnd type="none" w="med" len="med"/>
                          </a:ln>
                          <a:effectLst/>
                        </wps:spPr>
                        <wps:txbx>
                          <w:txbxContent>
                            <w:p w14:paraId="74D3EDE6">
                              <w:pPr>
                                <w:spacing w:line="200" w:lineRule="exact"/>
                                <w:rPr>
                                  <w:rFonts w:hint="default" w:ascii="宋体" w:hAnsi="宋体" w:eastAsia="宋体"/>
                                  <w:sz w:val="18"/>
                                  <w:szCs w:val="18"/>
                                  <w:u w:val="single"/>
                                  <w:lang w:val="en-US" w:eastAsia="zh-CN"/>
                                </w:rPr>
                              </w:pPr>
                              <w:r>
                                <w:rPr>
                                  <w:rFonts w:hint="eastAsia" w:ascii="宋体" w:hAnsi="宋体"/>
                                  <w:sz w:val="18"/>
                                  <w:szCs w:val="18"/>
                                  <w:u w:val="single"/>
                                </w:rPr>
                                <w:t xml:space="preserve"> </w:t>
                              </w:r>
                              <w:r>
                                <w:rPr>
                                  <w:rFonts w:hint="eastAsia" w:ascii="宋体" w:hAnsi="宋体"/>
                                  <w:color w:val="auto"/>
                                  <w:sz w:val="18"/>
                                  <w:szCs w:val="18"/>
                                  <w:u w:val="single"/>
                                </w:rPr>
                                <w:t xml:space="preserve">  </w:t>
                              </w:r>
                              <w:r>
                                <w:rPr>
                                  <w:rFonts w:hint="eastAsia" w:ascii="宋体" w:hAnsi="宋体"/>
                                  <w:sz w:val="18"/>
                                  <w:szCs w:val="18"/>
                                  <w:u w:val="single"/>
                                </w:rPr>
                                <w:t>版本号：</w:t>
                              </w:r>
                              <w:r>
                                <w:rPr>
                                  <w:rFonts w:hint="eastAsia" w:ascii="宋体" w:hAnsi="宋体"/>
                                  <w:sz w:val="18"/>
                                  <w:szCs w:val="18"/>
                                  <w:u w:val="single"/>
                                  <w:lang w:val="en-US" w:eastAsia="zh-CN"/>
                                </w:rPr>
                                <w:t>B/1</w:t>
                              </w:r>
                            </w:p>
                            <w:p w14:paraId="34574043">
                              <w:pPr>
                                <w:spacing w:line="200" w:lineRule="exact"/>
                                <w:rPr>
                                  <w:rFonts w:hint="default" w:eastAsia="宋体"/>
                                  <w:sz w:val="18"/>
                                  <w:szCs w:val="18"/>
                                  <w:lang w:val="en-US" w:eastAsia="zh-CN"/>
                                </w:rPr>
                              </w:pPr>
                              <w:r>
                                <w:rPr>
                                  <w:rFonts w:hint="eastAsia"/>
                                  <w:sz w:val="16"/>
                                  <w:szCs w:val="16"/>
                                </w:rPr>
                                <w:t xml:space="preserve">BSC-08-H-02-GO-2023 </w:t>
                              </w:r>
                            </w:p>
                          </w:txbxContent>
                        </wps:txbx>
                        <wps:bodyPr wrap="square" upright="1"/>
                      </wps:wsp>
                    </wpg:wgp>
                  </a:graphicData>
                </a:graphic>
              </wp:anchor>
            </w:drawing>
          </mc:Choice>
          <mc:Fallback>
            <w:pict>
              <v:group id="组合 15" o:spid="_x0000_s1026" o:spt="203" style="position:absolute;left:0pt;margin-left:-0.45pt;margin-top:-148.2pt;height:31.2pt;width:455.15pt;z-index:251661312;mso-width-relative:page;mso-height-relative:page;" coordorigin="1409,1559" coordsize="9103,624" o:gfxdata="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">
                <o:lock v:ext="edit" aspectratio="f"/>
                <v:shape id="文本框 16" o:spid="_x0000_s1026" o:spt="202" type="#_x0000_t202" style="position:absolute;left:1409;top:1715;height:468;width:2340;" filled="f" stroked="f" coordsize="21600,21600" o:gfxdata="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MdWpS8AAAA&#10;2g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3AB903B6">
                        <w:pPr>
                          <w:rPr>
                            <w:rFonts w:ascii="宋体" w:hAnsi="宋体"/>
                            <w:u w:val="single"/>
                          </w:rPr>
                        </w:pPr>
                        <w:r>
                          <w:rPr>
                            <w:rFonts w:hint="eastAsia" w:ascii="宋体" w:hAnsi="宋体"/>
                          </w:rPr>
                          <w:t>编号：</w:t>
                        </w:r>
                        <w:r>
                          <w:rPr>
                            <w:rFonts w:hint="eastAsia" w:ascii="宋体" w:hAnsi="宋体"/>
                            <w:u w:val="single"/>
                          </w:rPr>
                          <w:t xml:space="preserve">           </w:t>
                        </w:r>
                      </w:p>
                    </w:txbxContent>
                  </v:textbox>
                </v:shape>
                <v:roundrect id="自选图形 17" o:spid="_x0000_s1026" o:spt="2" style="position:absolute;left:8532;top:1559;height:624;width:1980;" filled="f" stroked="t" coordsize="21600,21600" arcsize="0.166666666666667" o:gfxdata="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vGsPW8AAAA&#10;2gAAAA8AAAAAAAAAAQAgAAAAIgAAAGRycy9kb3ducmV2LnhtbFBLAQIUABQAAAAIAIdO4kAzLwWe&#10;OwAAADkAAAAQAAAAAAAAAAEAIAAAAAsBAABkcnMvc2hhcGV4bWwueG1sUEsFBgAAAAAGAAYAWwEA&#10;ALUDAAAAAA==&#10;">
                  <v:fill on="f" focussize="0,0"/>
                  <v:stroke color="#000000" joinstyle="round"/>
                  <v:imagedata o:title=""/>
                  <o:lock v:ext="edit" aspectratio="f"/>
                  <v:textbox>
                    <w:txbxContent>
                      <w:p w14:paraId="74D3EDE6">
                        <w:pPr>
                          <w:spacing w:line="200" w:lineRule="exact"/>
                          <w:rPr>
                            <w:rFonts w:hint="default" w:ascii="宋体" w:hAnsi="宋体" w:eastAsia="宋体"/>
                            <w:sz w:val="18"/>
                            <w:szCs w:val="18"/>
                            <w:u w:val="single"/>
                            <w:lang w:val="en-US" w:eastAsia="zh-CN"/>
                          </w:rPr>
                        </w:pPr>
                        <w:r>
                          <w:rPr>
                            <w:rFonts w:hint="eastAsia" w:ascii="宋体" w:hAnsi="宋体"/>
                            <w:sz w:val="18"/>
                            <w:szCs w:val="18"/>
                            <w:u w:val="single"/>
                          </w:rPr>
                          <w:t xml:space="preserve"> </w:t>
                        </w:r>
                        <w:r>
                          <w:rPr>
                            <w:rFonts w:hint="eastAsia" w:ascii="宋体" w:hAnsi="宋体"/>
                            <w:color w:val="auto"/>
                            <w:sz w:val="18"/>
                            <w:szCs w:val="18"/>
                            <w:u w:val="single"/>
                          </w:rPr>
                          <w:t xml:space="preserve">  </w:t>
                        </w:r>
                        <w:r>
                          <w:rPr>
                            <w:rFonts w:hint="eastAsia" w:ascii="宋体" w:hAnsi="宋体"/>
                            <w:sz w:val="18"/>
                            <w:szCs w:val="18"/>
                            <w:u w:val="single"/>
                          </w:rPr>
                          <w:t>版本号：</w:t>
                        </w:r>
                        <w:r>
                          <w:rPr>
                            <w:rFonts w:hint="eastAsia" w:ascii="宋体" w:hAnsi="宋体"/>
                            <w:sz w:val="18"/>
                            <w:szCs w:val="18"/>
                            <w:u w:val="single"/>
                            <w:lang w:val="en-US" w:eastAsia="zh-CN"/>
                          </w:rPr>
                          <w:t>B/1</w:t>
                        </w:r>
                      </w:p>
                      <w:p w14:paraId="34574043">
                        <w:pPr>
                          <w:spacing w:line="200" w:lineRule="exact"/>
                          <w:rPr>
                            <w:rFonts w:hint="default" w:eastAsia="宋体"/>
                            <w:sz w:val="18"/>
                            <w:szCs w:val="18"/>
                            <w:lang w:val="en-US" w:eastAsia="zh-CN"/>
                          </w:rPr>
                        </w:pPr>
                        <w:r>
                          <w:rPr>
                            <w:rFonts w:hint="eastAsia"/>
                            <w:sz w:val="16"/>
                            <w:szCs w:val="16"/>
                          </w:rPr>
                          <w:t xml:space="preserve">BSC-08-H-02-GO-2023 </w:t>
                        </w:r>
                      </w:p>
                    </w:txbxContent>
                  </v:textbox>
                </v:roundrect>
              </v:group>
            </w:pict>
          </mc:Fallback>
        </mc:AlternateContent>
      </w:r>
    </w:p>
    <w:p w14:paraId="3CB8DB87">
      <w:pPr>
        <w:rPr>
          <w:rFonts w:hint="eastAsia" w:ascii="宋体" w:hAnsi="宋体"/>
          <w:color w:val="auto"/>
        </w:rPr>
      </w:pPr>
    </w:p>
    <w:p w14:paraId="6FED6677">
      <w:pPr>
        <w:rPr>
          <w:rFonts w:ascii="宋体" w:hAnsi="宋体"/>
          <w:color w:val="auto"/>
        </w:rPr>
      </w:pPr>
    </w:p>
    <w:p w14:paraId="09D1E6BC">
      <w:pPr>
        <w:rPr>
          <w:rFonts w:ascii="宋体" w:hAnsi="宋体"/>
          <w:color w:val="auto"/>
        </w:rPr>
      </w:pPr>
    </w:p>
    <w:p w14:paraId="652E0522">
      <w:pPr>
        <w:rPr>
          <w:rFonts w:ascii="宋体" w:hAnsi="宋体"/>
          <w:color w:val="auto"/>
        </w:rPr>
      </w:pPr>
    </w:p>
    <w:p w14:paraId="1983E09D">
      <w:pPr>
        <w:rPr>
          <w:rFonts w:ascii="宋体" w:hAnsi="宋体"/>
          <w:color w:val="auto"/>
        </w:rPr>
      </w:pPr>
    </w:p>
    <w:p w14:paraId="1D91E5F8">
      <w:pPr>
        <w:rPr>
          <w:rFonts w:ascii="宋体" w:hAnsi="宋体"/>
          <w:color w:val="auto"/>
        </w:rPr>
      </w:pPr>
    </w:p>
    <w:p w14:paraId="4C9D99DA">
      <w:pPr>
        <w:rPr>
          <w:rFonts w:ascii="宋体" w:hAnsi="宋体"/>
          <w:color w:val="auto"/>
        </w:rPr>
      </w:pPr>
    </w:p>
    <w:p w14:paraId="1246454F">
      <w:pPr>
        <w:rPr>
          <w:rFonts w:ascii="宋体" w:hAnsi="宋体"/>
          <w:color w:val="auto"/>
        </w:rPr>
      </w:pPr>
    </w:p>
    <w:p w14:paraId="6C6A7272">
      <w:pPr>
        <w:rPr>
          <w:rFonts w:ascii="宋体" w:hAnsi="宋体"/>
          <w:color w:val="auto"/>
        </w:rPr>
      </w:pPr>
    </w:p>
    <w:p w14:paraId="1EBEF066">
      <w:pPr>
        <w:rPr>
          <w:rFonts w:ascii="宋体" w:hAnsi="宋体"/>
          <w:color w:val="auto"/>
        </w:rPr>
      </w:pPr>
    </w:p>
    <w:p w14:paraId="5A81C53E">
      <w:pPr>
        <w:rPr>
          <w:rFonts w:ascii="宋体" w:hAnsi="宋体"/>
          <w:color w:val="auto"/>
        </w:rPr>
      </w:pPr>
    </w:p>
    <w:p w14:paraId="40C63C48">
      <w:pPr>
        <w:rPr>
          <w:rFonts w:ascii="宋体" w:hAnsi="宋体"/>
          <w:color w:val="auto"/>
        </w:rPr>
      </w:pPr>
    </w:p>
    <w:p w14:paraId="738EF6E6">
      <w:pPr>
        <w:rPr>
          <w:rFonts w:ascii="宋体" w:hAnsi="宋体"/>
          <w:color w:val="auto"/>
        </w:rPr>
      </w:pPr>
    </w:p>
    <w:p w14:paraId="1C7DA63D">
      <w:pPr>
        <w:rPr>
          <w:rFonts w:ascii="宋体" w:hAnsi="宋体"/>
          <w:color w:val="auto"/>
        </w:rPr>
      </w:pPr>
    </w:p>
    <w:p w14:paraId="6A798561">
      <w:pPr>
        <w:rPr>
          <w:rFonts w:ascii="宋体" w:hAnsi="宋体"/>
          <w:color w:val="auto"/>
        </w:rPr>
      </w:pPr>
    </w:p>
    <w:p w14:paraId="4A3783C8">
      <w:pPr>
        <w:rPr>
          <w:rFonts w:ascii="宋体" w:hAnsi="宋体"/>
          <w:color w:val="auto"/>
        </w:rPr>
      </w:pPr>
    </w:p>
    <w:p w14:paraId="746F5B21">
      <w:pPr>
        <w:rPr>
          <w:rFonts w:ascii="宋体" w:hAnsi="宋体"/>
          <w:color w:val="auto"/>
        </w:rPr>
      </w:pPr>
    </w:p>
    <w:p w14:paraId="5A8A6A9A">
      <w:pPr>
        <w:rPr>
          <w:rFonts w:ascii="宋体" w:hAnsi="宋体"/>
          <w:color w:val="auto"/>
        </w:rPr>
      </w:pPr>
    </w:p>
    <w:p w14:paraId="073A25CC">
      <w:pPr>
        <w:rPr>
          <w:rFonts w:ascii="宋体" w:hAnsi="宋体"/>
          <w:color w:val="auto"/>
        </w:rPr>
      </w:pPr>
    </w:p>
    <w:p w14:paraId="7C22D3CE">
      <w:pPr>
        <w:rPr>
          <w:rFonts w:ascii="宋体" w:hAnsi="宋体"/>
          <w:color w:val="auto"/>
        </w:rPr>
      </w:pPr>
    </w:p>
    <w:p w14:paraId="5A41ECA0">
      <w:pPr>
        <w:rPr>
          <w:rFonts w:ascii="宋体" w:hAnsi="宋体"/>
          <w:color w:val="auto"/>
        </w:rPr>
      </w:pPr>
    </w:p>
    <w:p w14:paraId="27583093">
      <w:pPr>
        <w:rPr>
          <w:rFonts w:ascii="宋体" w:hAnsi="宋体"/>
          <w:color w:val="auto"/>
        </w:rPr>
      </w:pPr>
    </w:p>
    <w:p w14:paraId="1FF2CC48">
      <w:pPr>
        <w:rPr>
          <w:rFonts w:ascii="宋体" w:hAnsi="宋体"/>
          <w:color w:val="auto"/>
        </w:rPr>
      </w:pPr>
    </w:p>
    <w:p w14:paraId="1682D4E3">
      <w:pPr>
        <w:rPr>
          <w:rFonts w:ascii="宋体" w:hAnsi="宋体"/>
          <w:color w:val="auto"/>
        </w:rPr>
      </w:pPr>
    </w:p>
    <w:p w14:paraId="29AFFA7C">
      <w:pPr>
        <w:rPr>
          <w:rFonts w:ascii="宋体" w:hAnsi="宋体"/>
          <w:color w:val="auto"/>
        </w:rPr>
      </w:pPr>
    </w:p>
    <w:p w14:paraId="0DC2FE4D">
      <w:pPr>
        <w:rPr>
          <w:rFonts w:ascii="宋体" w:hAnsi="宋体"/>
          <w:color w:val="auto"/>
        </w:rPr>
      </w:pPr>
    </w:p>
    <w:p w14:paraId="04691A4C">
      <w:pPr>
        <w:rPr>
          <w:rFonts w:ascii="宋体" w:hAnsi="宋体"/>
          <w:color w:val="auto"/>
        </w:rPr>
      </w:pPr>
    </w:p>
    <w:p w14:paraId="06AC4D6E">
      <w:pPr>
        <w:rPr>
          <w:rFonts w:ascii="宋体" w:hAnsi="宋体"/>
          <w:color w:val="auto"/>
        </w:rPr>
      </w:pPr>
    </w:p>
    <w:p w14:paraId="04C227D5">
      <w:pPr>
        <w:jc w:val="center"/>
        <w:rPr>
          <w:rFonts w:ascii="宋体" w:hAnsi="宋体"/>
          <w:color w:val="auto"/>
        </w:rPr>
      </w:pPr>
    </w:p>
    <w:p w14:paraId="529BFD76">
      <w:pPr>
        <w:rPr>
          <w:rFonts w:ascii="宋体" w:hAnsi="宋体"/>
          <w:color w:val="auto"/>
        </w:rPr>
      </w:pPr>
    </w:p>
    <w:p w14:paraId="44AB4B43">
      <w:pPr>
        <w:rPr>
          <w:color w:val="auto"/>
        </w:rPr>
      </w:pPr>
    </w:p>
    <w:p w14:paraId="680AB6FA">
      <w:pPr>
        <w:tabs>
          <w:tab w:val="left" w:pos="1470"/>
        </w:tabs>
        <w:spacing w:line="400" w:lineRule="exact"/>
        <w:rPr>
          <w:b/>
          <w:color w:val="auto"/>
          <w:spacing w:val="20"/>
          <w:sz w:val="32"/>
        </w:rPr>
      </w:pPr>
    </w:p>
    <w:p w14:paraId="7A6317BD">
      <w:pPr>
        <w:tabs>
          <w:tab w:val="left" w:pos="1470"/>
        </w:tabs>
        <w:spacing w:line="400" w:lineRule="exact"/>
        <w:jc w:val="center"/>
        <w:rPr>
          <w:b/>
          <w:color w:val="auto"/>
          <w:spacing w:val="20"/>
          <w:sz w:val="32"/>
        </w:rPr>
        <w:sectPr>
          <w:footerReference r:id="rId3" w:type="default"/>
          <w:pgSz w:w="11906" w:h="16838"/>
          <w:pgMar w:top="1091" w:right="1274" w:bottom="1134" w:left="1418" w:header="851" w:footer="441" w:gutter="0"/>
          <w:pgNumType w:start="1"/>
          <w:cols w:space="720" w:num="1"/>
          <w:docGrid w:type="lines" w:linePitch="312" w:charSpace="0"/>
        </w:sectPr>
      </w:pPr>
    </w:p>
    <w:p w14:paraId="565F86C6">
      <w:pPr>
        <w:tabs>
          <w:tab w:val="left" w:pos="1470"/>
        </w:tabs>
        <w:spacing w:line="360" w:lineRule="auto"/>
        <w:jc w:val="center"/>
        <w:rPr>
          <w:b/>
          <w:spacing w:val="20"/>
          <w:sz w:val="32"/>
        </w:rPr>
      </w:pPr>
      <w:r>
        <w:rPr>
          <w:rFonts w:hint="eastAsia"/>
          <w:b/>
          <w:spacing w:val="20"/>
          <w:sz w:val="32"/>
          <w:lang w:eastAsia="zh-CN"/>
        </w:rPr>
        <w:t>温室气体核查</w:t>
      </w:r>
      <w:r>
        <w:rPr>
          <w:rFonts w:hint="eastAsia"/>
          <w:b/>
          <w:spacing w:val="20"/>
          <w:sz w:val="32"/>
        </w:rPr>
        <w:t>合同书</w:t>
      </w:r>
    </w:p>
    <w:p w14:paraId="48D32716">
      <w:pPr>
        <w:adjustRightInd w:val="0"/>
        <w:snapToGrid w:val="0"/>
        <w:spacing w:line="360" w:lineRule="auto"/>
        <w:rPr>
          <w:rFonts w:hint="eastAsia" w:ascii="宋体" w:hAnsi="宋体" w:cs="宋体"/>
          <w:b/>
          <w:bCs/>
          <w:spacing w:val="20"/>
          <w:sz w:val="24"/>
        </w:rPr>
      </w:pPr>
      <w:r>
        <w:rPr>
          <w:rFonts w:hint="eastAsia" w:ascii="宋体" w:hAnsi="宋体" w:cs="宋体"/>
          <w:b/>
          <w:bCs/>
          <w:sz w:val="24"/>
        </w:rPr>
        <w:t>甲方：</w:t>
      </w:r>
    </w:p>
    <w:p w14:paraId="50313534">
      <w:pPr>
        <w:adjustRightInd w:val="0"/>
        <w:snapToGrid w:val="0"/>
        <w:spacing w:after="312" w:afterLines="100" w:line="360" w:lineRule="auto"/>
        <w:rPr>
          <w:rFonts w:hint="eastAsia" w:ascii="宋体" w:hAnsi="宋体" w:cs="宋体"/>
          <w:b/>
          <w:bCs/>
          <w:sz w:val="24"/>
        </w:rPr>
      </w:pPr>
      <w:r>
        <w:rPr>
          <w:rFonts w:hint="eastAsia" w:ascii="宋体" w:hAnsi="宋体" w:cs="宋体"/>
          <w:b/>
          <w:bCs/>
          <w:sz w:val="24"/>
        </w:rPr>
        <w:t>乙方：</w:t>
      </w:r>
      <w:r>
        <w:rPr>
          <w:rFonts w:hint="eastAsia" w:ascii="宋体" w:hAnsi="宋体" w:cs="宋体"/>
          <w:b/>
          <w:bCs/>
          <w:spacing w:val="20"/>
          <w:sz w:val="24"/>
        </w:rPr>
        <w:t>北京三星九千认证中心有限公司</w:t>
      </w:r>
    </w:p>
    <w:p w14:paraId="3BAFCEAB">
      <w:pPr>
        <w:numPr>
          <w:ilvl w:val="0"/>
          <w:numId w:val="5"/>
        </w:numPr>
        <w:adjustRightInd w:val="0"/>
        <w:snapToGrid w:val="0"/>
        <w:spacing w:line="360" w:lineRule="auto"/>
        <w:rPr>
          <w:rFonts w:hint="eastAsia" w:ascii="宋体" w:hAnsi="宋体" w:cs="宋体"/>
          <w:b/>
          <w:bCs/>
          <w:sz w:val="24"/>
        </w:rPr>
      </w:pPr>
      <w:r>
        <w:rPr>
          <w:rFonts w:hint="eastAsia" w:ascii="宋体" w:hAnsi="宋体" w:cs="宋体"/>
          <w:b/>
          <w:bCs/>
          <w:sz w:val="24"/>
        </w:rPr>
        <w:t>依据《</w:t>
      </w:r>
      <w:r>
        <w:rPr>
          <w:rFonts w:hint="eastAsia" w:ascii="宋体" w:hAnsi="宋体" w:cs="宋体"/>
          <w:b/>
          <w:bCs/>
          <w:sz w:val="24"/>
          <w:shd w:val="clear" w:color="auto" w:fill="FFFFFF"/>
        </w:rPr>
        <w:t>中华人民共和国</w:t>
      </w:r>
      <w:r>
        <w:rPr>
          <w:rStyle w:val="36"/>
          <w:rFonts w:hint="eastAsia" w:ascii="宋体" w:hAnsi="宋体" w:cs="宋体"/>
          <w:b/>
          <w:bCs/>
          <w:i w:val="0"/>
          <w:sz w:val="24"/>
          <w:shd w:val="clear" w:color="auto" w:fill="FFFFFF"/>
        </w:rPr>
        <w:t>民法典</w:t>
      </w:r>
      <w:r>
        <w:rPr>
          <w:rStyle w:val="36"/>
          <w:rFonts w:hint="eastAsia" w:ascii="宋体" w:hAnsi="宋体" w:cs="宋体"/>
          <w:b/>
          <w:bCs/>
          <w:i w:val="0"/>
          <w:sz w:val="24"/>
          <w:shd w:val="clear" w:color="auto" w:fill="FFFFFF"/>
          <w:lang w:eastAsia="zh-CN"/>
        </w:rPr>
        <w:t>》《</w:t>
      </w:r>
      <w:r>
        <w:rPr>
          <w:rFonts w:hint="eastAsia" w:ascii="宋体" w:hAnsi="宋体" w:cs="宋体"/>
          <w:b/>
          <w:bCs/>
          <w:sz w:val="24"/>
        </w:rPr>
        <w:t>中华人民共和国认证认可条例》及相关认证认可规则，甲乙双方经协商，就甲方委托乙方对其</w:t>
      </w:r>
      <w:r>
        <w:rPr>
          <w:rFonts w:hint="eastAsia" w:ascii="宋体" w:hAnsi="宋体" w:cs="宋体"/>
          <w:b/>
          <w:bCs/>
          <w:sz w:val="24"/>
          <w:lang w:eastAsia="zh-CN"/>
        </w:rPr>
        <w:t>温室气体核查</w:t>
      </w:r>
      <w:r>
        <w:rPr>
          <w:rFonts w:hint="eastAsia" w:ascii="宋体" w:hAnsi="宋体" w:cs="宋体"/>
          <w:b/>
          <w:bCs/>
          <w:sz w:val="24"/>
        </w:rPr>
        <w:t>事宜，签订本合同。</w:t>
      </w:r>
    </w:p>
    <w:p w14:paraId="004FD792">
      <w:pPr>
        <w:numPr>
          <w:ilvl w:val="0"/>
          <w:numId w:val="5"/>
        </w:numPr>
        <w:adjustRightInd w:val="0"/>
        <w:snapToGrid w:val="0"/>
        <w:spacing w:line="360" w:lineRule="auto"/>
        <w:rPr>
          <w:rFonts w:hint="eastAsia" w:ascii="宋体" w:hAnsi="宋体" w:cs="宋体"/>
          <w:b/>
          <w:bCs/>
          <w:sz w:val="24"/>
        </w:rPr>
      </w:pPr>
      <w:r>
        <w:rPr>
          <w:rFonts w:hint="eastAsia" w:ascii="宋体" w:hAnsi="宋体" w:cs="宋体"/>
          <w:b/>
          <w:bCs/>
          <w:sz w:val="24"/>
        </w:rPr>
        <w:t>核查依据标准</w:t>
      </w:r>
    </w:p>
    <w:p w14:paraId="72EE81E7">
      <w:pPr>
        <w:tabs>
          <w:tab w:val="left" w:pos="3912"/>
        </w:tabs>
        <w:spacing w:line="360" w:lineRule="auto"/>
        <w:ind w:firstLine="566" w:firstLineChars="236"/>
        <w:rPr>
          <w:color w:val="000000"/>
          <w:sz w:val="24"/>
        </w:rPr>
      </w:pPr>
      <w:r>
        <w:rPr>
          <w:rFonts w:hint="eastAsia"/>
          <w:color w:val="000000"/>
          <w:sz w:val="24"/>
        </w:rPr>
        <w:t>□ ISO</w:t>
      </w:r>
      <w:r>
        <w:rPr>
          <w:color w:val="000000"/>
          <w:sz w:val="24"/>
        </w:rPr>
        <w:t>14064</w:t>
      </w:r>
      <w:r>
        <w:rPr>
          <w:rFonts w:hint="eastAsia"/>
          <w:color w:val="000000"/>
          <w:sz w:val="24"/>
        </w:rPr>
        <w:t>-</w:t>
      </w:r>
      <w:r>
        <w:rPr>
          <w:color w:val="000000"/>
          <w:sz w:val="24"/>
        </w:rPr>
        <w:t xml:space="preserve">1:2018   </w:t>
      </w:r>
    </w:p>
    <w:p w14:paraId="2BB87B0D">
      <w:pPr>
        <w:tabs>
          <w:tab w:val="left" w:pos="3912"/>
        </w:tabs>
        <w:spacing w:line="360" w:lineRule="auto"/>
        <w:ind w:firstLine="566" w:firstLineChars="236"/>
        <w:rPr>
          <w:color w:val="000000"/>
          <w:sz w:val="24"/>
        </w:rPr>
      </w:pPr>
      <w:r>
        <w:rPr>
          <w:rFonts w:hint="eastAsia"/>
          <w:color w:val="000000"/>
          <w:sz w:val="24"/>
        </w:rPr>
        <w:t>□ ISO</w:t>
      </w:r>
      <w:r>
        <w:rPr>
          <w:color w:val="000000"/>
          <w:sz w:val="24"/>
        </w:rPr>
        <w:t>14064</w:t>
      </w:r>
      <w:r>
        <w:rPr>
          <w:rFonts w:hint="eastAsia"/>
          <w:color w:val="000000"/>
          <w:sz w:val="24"/>
        </w:rPr>
        <w:t>-</w:t>
      </w:r>
      <w:r>
        <w:rPr>
          <w:rFonts w:hint="eastAsia"/>
          <w:color w:val="000000"/>
          <w:sz w:val="24"/>
          <w:lang w:val="en-US" w:eastAsia="zh-CN"/>
        </w:rPr>
        <w:t>3</w:t>
      </w:r>
      <w:r>
        <w:rPr>
          <w:color w:val="000000"/>
          <w:sz w:val="24"/>
        </w:rPr>
        <w:t xml:space="preserve">:2019  </w:t>
      </w:r>
    </w:p>
    <w:p w14:paraId="1978C57B">
      <w:pPr>
        <w:tabs>
          <w:tab w:val="left" w:pos="3912"/>
        </w:tabs>
        <w:spacing w:line="360" w:lineRule="auto"/>
        <w:ind w:firstLine="566" w:firstLineChars="236"/>
        <w:rPr>
          <w:color w:val="000000"/>
          <w:sz w:val="24"/>
          <w:u w:val="single"/>
        </w:rPr>
      </w:pPr>
      <w:r>
        <w:rPr>
          <w:rFonts w:hint="eastAsia"/>
          <w:color w:val="000000"/>
          <w:sz w:val="24"/>
        </w:rPr>
        <w:t>□ 国家标准：</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p>
    <w:p w14:paraId="193DE410">
      <w:pPr>
        <w:tabs>
          <w:tab w:val="left" w:pos="3912"/>
        </w:tabs>
        <w:spacing w:line="360" w:lineRule="auto"/>
        <w:ind w:firstLine="566" w:firstLineChars="236"/>
        <w:rPr>
          <w:color w:val="000000"/>
          <w:sz w:val="24"/>
          <w:u w:val="single"/>
        </w:rPr>
      </w:pPr>
      <w:r>
        <w:rPr>
          <w:rFonts w:hint="eastAsia"/>
          <w:color w:val="000000"/>
          <w:sz w:val="24"/>
        </w:rPr>
        <w:t>□ 行业标准：</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p>
    <w:p w14:paraId="02F20609">
      <w:pPr>
        <w:tabs>
          <w:tab w:val="left" w:pos="3912"/>
        </w:tabs>
        <w:spacing w:line="360" w:lineRule="auto"/>
        <w:ind w:firstLine="566" w:firstLineChars="236"/>
        <w:rPr>
          <w:color w:val="000000"/>
          <w:sz w:val="24"/>
        </w:rPr>
      </w:pPr>
      <w:r>
        <w:rPr>
          <w:rFonts w:hint="eastAsia"/>
          <w:color w:val="000000"/>
          <w:sz w:val="24"/>
        </w:rPr>
        <w:t>□ 地方标准：</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p>
    <w:p w14:paraId="676EFDA4">
      <w:pPr>
        <w:numPr>
          <w:ilvl w:val="0"/>
          <w:numId w:val="0"/>
        </w:numPr>
        <w:adjustRightInd w:val="0"/>
        <w:snapToGrid w:val="0"/>
        <w:spacing w:line="360" w:lineRule="auto"/>
        <w:ind w:left="105" w:leftChars="0" w:firstLine="480" w:firstLineChars="200"/>
        <w:rPr>
          <w:rFonts w:hint="eastAsia" w:ascii="宋体"/>
          <w:szCs w:val="24"/>
          <w:lang w:val="en-US" w:eastAsia="zh-CN"/>
        </w:rPr>
      </w:pPr>
      <w:r>
        <w:rPr>
          <w:rFonts w:hint="eastAsia"/>
          <w:color w:val="000000"/>
          <w:sz w:val="24"/>
        </w:rPr>
        <w:t>□ 其他：</w:t>
      </w:r>
      <w:r>
        <w:rPr>
          <w:rFonts w:hint="eastAsia"/>
          <w:color w:val="000000"/>
          <w:sz w:val="24"/>
          <w:u w:val="single"/>
        </w:rPr>
        <w:t xml:space="preserve">         </w:t>
      </w:r>
      <w:r>
        <w:rPr>
          <w:color w:val="000000"/>
          <w:sz w:val="24"/>
          <w:u w:val="single"/>
        </w:rPr>
        <w:t xml:space="preserve">     </w:t>
      </w:r>
      <w:r>
        <w:rPr>
          <w:rFonts w:hint="eastAsia"/>
          <w:color w:val="000000"/>
          <w:sz w:val="24"/>
          <w:u w:val="single"/>
        </w:rPr>
        <w:t xml:space="preserve">    </w:t>
      </w:r>
    </w:p>
    <w:p w14:paraId="6E9E1600">
      <w:pPr>
        <w:numPr>
          <w:ilvl w:val="0"/>
          <w:numId w:val="5"/>
        </w:numPr>
        <w:adjustRightInd w:val="0"/>
        <w:snapToGrid w:val="0"/>
        <w:spacing w:line="360" w:lineRule="auto"/>
        <w:ind w:left="0"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 核查类型及目的</w:t>
      </w:r>
    </w:p>
    <w:p w14:paraId="18C30704">
      <w:pPr>
        <w:numPr>
          <w:ilvl w:val="0"/>
          <w:numId w:val="0"/>
        </w:numPr>
        <w:tabs>
          <w:tab w:val="left" w:pos="3912"/>
        </w:tabs>
        <w:adjustRightInd/>
        <w:snapToGrid/>
        <w:spacing w:line="360" w:lineRule="auto"/>
        <w:ind w:left="0" w:firstLine="566" w:firstLineChars="236"/>
        <w:rPr>
          <w:rFonts w:hint="eastAsia"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lang w:val="en-US" w:eastAsia="zh-CN"/>
        </w:rPr>
        <w:t>1.核查类型：</w:t>
      </w:r>
      <w:r>
        <w:rPr>
          <w:rFonts w:hint="eastAsia" w:ascii="Times New Roman" w:hAnsi="Times New Roman" w:eastAsia="宋体" w:cs="Times New Roman"/>
          <w:color w:val="000000"/>
          <w:sz w:val="24"/>
          <w:szCs w:val="24"/>
        </w:rPr>
        <w:t>□初次核查  □持续核查  □</w:t>
      </w:r>
      <w:r>
        <w:rPr>
          <w:rFonts w:hint="eastAsia" w:ascii="Times New Roman" w:hAnsi="Times New Roman" w:eastAsia="宋体" w:cs="Times New Roman"/>
          <w:color w:val="000000"/>
          <w:sz w:val="24"/>
          <w:szCs w:val="24"/>
          <w:lang w:eastAsia="zh-CN"/>
        </w:rPr>
        <w:t>其他</w:t>
      </w:r>
      <w:r>
        <w:rPr>
          <w:rFonts w:hint="eastAsia" w:ascii="Times New Roman" w:hAnsi="Times New Roman" w:eastAsia="宋体" w:cs="Times New Roman"/>
          <w:color w:val="000000"/>
          <w:sz w:val="24"/>
          <w:szCs w:val="24"/>
        </w:rPr>
        <w:t>：</w:t>
      </w:r>
    </w:p>
    <w:p w14:paraId="03369268">
      <w:pPr>
        <w:numPr>
          <w:ilvl w:val="0"/>
          <w:numId w:val="0"/>
        </w:numPr>
        <w:tabs>
          <w:tab w:val="left" w:pos="3912"/>
        </w:tabs>
        <w:adjustRightInd/>
        <w:snapToGrid/>
        <w:spacing w:line="360" w:lineRule="auto"/>
        <w:ind w:firstLine="480" w:firstLineChars="200"/>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2.核查目的：</w:t>
      </w:r>
    </w:p>
    <w:p w14:paraId="77495E8A">
      <w:pPr>
        <w:numPr>
          <w:ilvl w:val="0"/>
          <w:numId w:val="0"/>
        </w:numPr>
        <w:tabs>
          <w:tab w:val="left" w:pos="3912"/>
        </w:tabs>
        <w:adjustRightInd/>
        <w:snapToGrid/>
        <w:spacing w:line="360" w:lineRule="auto"/>
        <w:ind w:left="0" w:firstLine="566" w:firstLineChars="236"/>
        <w:rPr>
          <w:rFonts w:hint="eastAsia" w:ascii="Times New Roman" w:hAnsi="Times New Roman" w:eastAsia="宋体" w:cs="Times New Roman"/>
          <w:b w:val="0"/>
          <w:bCs w:val="0"/>
          <w:color w:val="000000"/>
          <w:sz w:val="24"/>
        </w:rPr>
      </w:pPr>
      <w:r>
        <w:rPr>
          <w:rFonts w:hint="eastAsia" w:ascii="Times New Roman" w:hAnsi="Times New Roman" w:eastAsia="宋体" w:cs="Times New Roman"/>
          <w:color w:val="000000"/>
          <w:sz w:val="24"/>
          <w:szCs w:val="24"/>
        </w:rPr>
        <w:t>□初次核查：评价组织核查范围内的温室气体排放和清除的量化和报告的准确性</w:t>
      </w:r>
      <w:r>
        <w:rPr>
          <w:rFonts w:hint="eastAsia" w:ascii="Times New Roman" w:hAnsi="Times New Roman" w:eastAsia="宋体" w:cs="Times New Roman"/>
          <w:color w:val="000000"/>
          <w:sz w:val="24"/>
          <w:szCs w:val="24"/>
          <w:lang w:eastAsia="zh-CN"/>
        </w:rPr>
        <w:t>，以</w:t>
      </w:r>
      <w:r>
        <w:rPr>
          <w:rFonts w:hint="eastAsia" w:ascii="Times New Roman" w:hAnsi="Times New Roman" w:eastAsia="宋体" w:cs="Times New Roman"/>
          <w:color w:val="000000"/>
          <w:sz w:val="24"/>
          <w:szCs w:val="24"/>
        </w:rPr>
        <w:t>及对核查标准的符合性和运行的有效性，以确定能否出具第三方核查声明。</w:t>
      </w:r>
      <w:r>
        <w:rPr>
          <w:rFonts w:hint="eastAsia" w:ascii="Times New Roman" w:hAnsi="Times New Roman" w:eastAsia="宋体" w:cs="Times New Roman"/>
          <w:color w:val="000000"/>
          <w:sz w:val="24"/>
          <w:szCs w:val="24"/>
        </w:rPr>
        <w:br w:type="textWrapping"/>
      </w:r>
      <w:r>
        <w:rPr>
          <w:rFonts w:hint="eastAsia" w:ascii="Times New Roman" w:hAnsi="Times New Roman" w:eastAsia="宋体" w:cs="Times New Roman"/>
          <w:color w:val="000000"/>
          <w:sz w:val="24"/>
          <w:szCs w:val="24"/>
          <w:lang w:val="en-US" w:eastAsia="zh-CN"/>
        </w:rPr>
        <w:t xml:space="preserve">    </w:t>
      </w:r>
      <w:r>
        <w:rPr>
          <w:rFonts w:hint="eastAsia" w:ascii="Times New Roman" w:hAnsi="Times New Roman" w:eastAsia="宋体" w:cs="Times New Roman"/>
          <w:color w:val="000000"/>
          <w:sz w:val="24"/>
          <w:szCs w:val="24"/>
        </w:rPr>
        <w:t>□持续核查（第    次）：评价组织核查范围内的温室气体排放和清除的量化和报告的准确性</w:t>
      </w:r>
      <w:r>
        <w:rPr>
          <w:rFonts w:hint="eastAsia" w:ascii="Times New Roman" w:hAnsi="Times New Roman" w:eastAsia="宋体" w:cs="Times New Roman"/>
          <w:color w:val="000000"/>
          <w:sz w:val="24"/>
          <w:szCs w:val="24"/>
          <w:lang w:eastAsia="zh-CN"/>
        </w:rPr>
        <w:t>，以</w:t>
      </w:r>
      <w:r>
        <w:rPr>
          <w:rFonts w:hint="eastAsia" w:ascii="Times New Roman" w:hAnsi="Times New Roman" w:eastAsia="宋体" w:cs="Times New Roman"/>
          <w:color w:val="000000"/>
          <w:sz w:val="24"/>
          <w:szCs w:val="24"/>
        </w:rPr>
        <w:t>及持续的符合性和运行的有效性，以确定能否出具第三方碳核查声明。</w:t>
      </w:r>
      <w:r>
        <w:rPr>
          <w:rFonts w:hint="eastAsia" w:ascii="Times New Roman" w:hAnsi="Times New Roman" w:eastAsia="宋体" w:cs="Times New Roman"/>
          <w:color w:val="000000"/>
          <w:sz w:val="24"/>
          <w:szCs w:val="24"/>
        </w:rPr>
        <w:br w:type="textWrapping"/>
      </w:r>
      <w:r>
        <w:rPr>
          <w:rFonts w:hint="eastAsia" w:ascii="Times New Roman" w:hAnsi="Times New Roman" w:eastAsia="宋体" w:cs="Times New Roman"/>
          <w:color w:val="000000"/>
          <w:sz w:val="24"/>
          <w:szCs w:val="24"/>
          <w:lang w:val="en-US" w:eastAsia="zh-CN"/>
        </w:rPr>
        <w:t xml:space="preserve">    </w:t>
      </w:r>
      <w:r>
        <w:rPr>
          <w:rFonts w:hint="eastAsia" w:ascii="Times New Roman" w:hAnsi="Times New Roman" w:eastAsia="宋体" w:cs="Times New Roman"/>
          <w:color w:val="000000"/>
          <w:sz w:val="24"/>
          <w:szCs w:val="24"/>
        </w:rPr>
        <w:t>□其他： </w:t>
      </w:r>
      <w:r>
        <w:rPr>
          <w:rFonts w:hint="eastAsia" w:ascii="宋体" w:hAnsi="宋体"/>
          <w:sz w:val="24"/>
          <w:u w:val="single"/>
        </w:rPr>
        <w:t xml:space="preserve">                                                   </w:t>
      </w:r>
    </w:p>
    <w:p w14:paraId="5B9917F5">
      <w:pPr>
        <w:numPr>
          <w:ilvl w:val="0"/>
          <w:numId w:val="5"/>
        </w:numPr>
        <w:adjustRightInd w:val="0"/>
        <w:snapToGrid w:val="0"/>
        <w:spacing w:line="360" w:lineRule="auto"/>
        <w:ind w:left="0" w:firstLine="0" w:firstLineChars="0"/>
        <w:rPr>
          <w:color w:val="000000"/>
          <w:u w:val="single"/>
        </w:rPr>
      </w:pPr>
      <w:r>
        <w:rPr>
          <w:rFonts w:hint="eastAsia"/>
          <w:b/>
          <w:bCs/>
          <w:sz w:val="24"/>
        </w:rPr>
        <w:t>甲方申请核查</w:t>
      </w:r>
      <w:r>
        <w:rPr>
          <w:rFonts w:hint="eastAsia" w:ascii="宋体" w:hAnsi="宋体"/>
          <w:b/>
          <w:bCs/>
          <w:sz w:val="24"/>
        </w:rPr>
        <w:t>范围暂定为</w:t>
      </w:r>
      <w:r>
        <w:rPr>
          <w:rFonts w:hint="eastAsia" w:ascii="宋体" w:hAnsi="宋体"/>
          <w:b/>
          <w:bCs/>
          <w:sz w:val="24"/>
          <w:lang w:eastAsia="zh-CN"/>
        </w:rPr>
        <w:t>（</w:t>
      </w:r>
      <w:r>
        <w:rPr>
          <w:rFonts w:hint="eastAsia" w:ascii="宋体" w:hAnsi="宋体"/>
          <w:b/>
          <w:bCs/>
          <w:sz w:val="24"/>
        </w:rPr>
        <w:t>含产品、活动范围和地理位置；多场所另行提供详细清单；现场核查后最终协商确认</w:t>
      </w:r>
      <w:r>
        <w:rPr>
          <w:rFonts w:hint="eastAsia" w:ascii="宋体" w:hAnsi="宋体"/>
          <w:b/>
          <w:bCs/>
          <w:sz w:val="24"/>
          <w:lang w:eastAsia="zh-CN"/>
        </w:rPr>
        <w:t>）</w:t>
      </w:r>
    </w:p>
    <w:p w14:paraId="0A34983D">
      <w:pPr>
        <w:adjustRightInd w:val="0"/>
        <w:snapToGrid w:val="0"/>
        <w:spacing w:line="360" w:lineRule="auto"/>
        <w:rPr>
          <w:rFonts w:ascii="宋体" w:hAnsi="宋体"/>
          <w:sz w:val="24"/>
          <w:u w:val="single"/>
        </w:rPr>
      </w:pPr>
      <w:r>
        <w:rPr>
          <w:rFonts w:hint="eastAsia" w:ascii="宋体" w:hAnsi="宋体"/>
          <w:sz w:val="24"/>
          <w:u w:val="single"/>
          <w:lang w:val="en-US" w:eastAsia="zh-CN"/>
        </w:rPr>
        <w:t xml:space="preserve">  </w:t>
      </w:r>
      <w:r>
        <w:rPr>
          <w:rFonts w:hint="eastAsia" w:ascii="宋体" w:hAnsi="宋体"/>
          <w:sz w:val="24"/>
          <w:u w:val="single"/>
        </w:rPr>
        <w:t xml:space="preserve">      </w:t>
      </w:r>
      <w:r>
        <w:rPr>
          <w:rFonts w:ascii="宋体" w:hAnsi="宋体"/>
          <w:sz w:val="24"/>
          <w:u w:val="single"/>
        </w:rPr>
        <w:t xml:space="preserve"> </w:t>
      </w:r>
      <w:r>
        <w:rPr>
          <w:rFonts w:hint="eastAsia"/>
          <w:color w:val="000000"/>
          <w:sz w:val="24"/>
          <w:u w:val="single"/>
        </w:rPr>
        <w:t xml:space="preserve"> </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sz w:val="24"/>
          <w:u w:val="single"/>
        </w:rPr>
        <w:t xml:space="preserve">   </w:t>
      </w:r>
    </w:p>
    <w:p w14:paraId="34CADCEA">
      <w:pPr>
        <w:numPr>
          <w:ilvl w:val="0"/>
          <w:numId w:val="5"/>
        </w:numPr>
        <w:adjustRightInd w:val="0"/>
        <w:snapToGrid w:val="0"/>
        <w:spacing w:line="360" w:lineRule="auto"/>
        <w:ind w:left="840" w:hanging="840"/>
        <w:rPr>
          <w:rFonts w:hint="eastAsia" w:ascii="宋体" w:hAnsi="宋体"/>
          <w:b/>
          <w:bCs/>
          <w:sz w:val="24"/>
        </w:rPr>
      </w:pPr>
      <w:r>
        <w:rPr>
          <w:rFonts w:hint="eastAsia" w:ascii="宋体" w:hAnsi="宋体"/>
          <w:b/>
          <w:bCs/>
          <w:sz w:val="24"/>
        </w:rPr>
        <w:t>甲方</w:t>
      </w:r>
      <w:r>
        <w:rPr>
          <w:rFonts w:hint="eastAsia" w:ascii="宋体" w:hAnsi="宋体"/>
          <w:b/>
          <w:bCs/>
          <w:sz w:val="24"/>
          <w:lang w:val="en-US" w:eastAsia="zh-CN"/>
        </w:rPr>
        <w:t>核查边界及</w:t>
      </w:r>
      <w:r>
        <w:rPr>
          <w:rFonts w:hint="eastAsia" w:ascii="宋体" w:hAnsi="宋体"/>
          <w:b/>
          <w:bCs/>
          <w:sz w:val="24"/>
        </w:rPr>
        <w:t>覆盖的场所分布情况</w:t>
      </w:r>
    </w:p>
    <w:p w14:paraId="57FD4462">
      <w:pPr>
        <w:adjustRightInd w:val="0"/>
        <w:snapToGrid w:val="0"/>
        <w:spacing w:line="360" w:lineRule="auto"/>
        <w:rPr>
          <w:rFonts w:ascii="宋体" w:hAnsi="宋体"/>
          <w:sz w:val="24"/>
          <w:u w:val="single"/>
        </w:rPr>
      </w:pPr>
      <w:r>
        <w:rPr>
          <w:rFonts w:hint="eastAsia" w:ascii="宋体" w:hAnsi="宋体"/>
          <w:b/>
          <w:bCs/>
          <w:sz w:val="24"/>
          <w:lang w:val="en-US" w:eastAsia="zh-CN"/>
        </w:rPr>
        <w:t xml:space="preserve">    </w:t>
      </w:r>
      <w:r>
        <w:rPr>
          <w:rFonts w:hint="eastAsia" w:ascii="宋体" w:hAnsi="宋体"/>
          <w:b w:val="0"/>
          <w:bCs w:val="0"/>
          <w:sz w:val="24"/>
          <w:lang w:val="en-US" w:eastAsia="zh-CN"/>
        </w:rPr>
        <w:t>甲方核查边界：</w:t>
      </w:r>
      <w:r>
        <w:rPr>
          <w:rFonts w:hint="eastAsia" w:ascii="宋体" w:hAnsi="宋体"/>
          <w:sz w:val="24"/>
          <w:u w:val="single"/>
        </w:rPr>
        <w:t xml:space="preserve">                                                                                                                    </w:t>
      </w:r>
    </w:p>
    <w:p w14:paraId="2A179198">
      <w:pPr>
        <w:adjustRightInd w:val="0"/>
        <w:snapToGrid w:val="0"/>
        <w:spacing w:line="360" w:lineRule="auto"/>
        <w:ind w:firstLine="480" w:firstLineChars="200"/>
        <w:rPr>
          <w:rFonts w:ascii="宋体" w:hAnsi="宋体"/>
          <w:sz w:val="24"/>
        </w:rPr>
      </w:pPr>
      <w:r>
        <w:rPr>
          <w:rFonts w:hint="eastAsia" w:ascii="宋体" w:hAnsi="宋体"/>
          <w:sz w:val="24"/>
        </w:rPr>
        <w:t>甲方固定场所共</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处，其中不在同一市、县的场所分布在：</w:t>
      </w:r>
    </w:p>
    <w:p w14:paraId="6F2083AB">
      <w:pPr>
        <w:adjustRightInd w:val="0"/>
        <w:snapToGrid w:val="0"/>
        <w:spacing w:line="360" w:lineRule="auto"/>
        <w:rPr>
          <w:rFonts w:ascii="宋体" w:hAnsi="宋体"/>
          <w:sz w:val="24"/>
          <w:u w:val="single"/>
        </w:rPr>
      </w:pPr>
      <w:r>
        <w:rPr>
          <w:rFonts w:hint="eastAsia" w:ascii="宋体" w:hAnsi="宋体"/>
          <w:sz w:val="24"/>
          <w:u w:val="single"/>
        </w:rPr>
        <w:t xml:space="preserve">                                                                            </w:t>
      </w:r>
    </w:p>
    <w:p w14:paraId="249C1BB1">
      <w:pPr>
        <w:adjustRightInd w:val="0"/>
        <w:snapToGrid w:val="0"/>
        <w:spacing w:line="360" w:lineRule="auto"/>
        <w:ind w:firstLine="480" w:firstLineChars="200"/>
        <w:rPr>
          <w:rFonts w:ascii="宋体" w:hAnsi="宋体"/>
          <w:sz w:val="24"/>
          <w:u w:val="single"/>
        </w:rPr>
      </w:pPr>
      <w:r>
        <w:rPr>
          <w:rFonts w:hint="eastAsia" w:ascii="宋体" w:hAnsi="宋体"/>
          <w:sz w:val="24"/>
        </w:rPr>
        <w:t>甲方临时场所</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rPr>
        <w:t>处，分布在</w:t>
      </w:r>
      <w:r>
        <w:rPr>
          <w:rFonts w:hint="eastAsia" w:ascii="宋体" w:hAnsi="宋体"/>
          <w:sz w:val="24"/>
          <w:u w:val="single"/>
        </w:rPr>
        <w:t xml:space="preserve">                                          </w:t>
      </w:r>
    </w:p>
    <w:p w14:paraId="7BA07BEF">
      <w:pPr>
        <w:adjustRightInd w:val="0"/>
        <w:snapToGrid w:val="0"/>
        <w:spacing w:line="360" w:lineRule="auto"/>
        <w:rPr>
          <w:rFonts w:ascii="宋体" w:hAnsi="宋体"/>
          <w:sz w:val="24"/>
        </w:rPr>
      </w:pPr>
      <w:r>
        <w:rPr>
          <w:rFonts w:hint="eastAsia" w:ascii="宋体" w:hAnsi="宋体"/>
          <w:sz w:val="24"/>
          <w:u w:val="single"/>
        </w:rPr>
        <w:t xml:space="preserve">                                                            </w:t>
      </w:r>
      <w:r>
        <w:rPr>
          <w:rFonts w:hint="eastAsia" w:ascii="宋体" w:hAnsi="宋体"/>
          <w:sz w:val="24"/>
        </w:rPr>
        <w:t>（可另附页说明）</w:t>
      </w:r>
    </w:p>
    <w:p w14:paraId="09C0933B">
      <w:pPr>
        <w:numPr>
          <w:ilvl w:val="0"/>
          <w:numId w:val="5"/>
        </w:numPr>
        <w:adjustRightInd w:val="0"/>
        <w:snapToGrid w:val="0"/>
        <w:spacing w:line="360" w:lineRule="auto"/>
        <w:ind w:left="0" w:firstLine="0" w:firstLineChars="0"/>
        <w:rPr>
          <w:rFonts w:hint="eastAsia" w:ascii="宋体" w:hAnsi="宋体" w:eastAsia="宋体" w:cs="宋体"/>
          <w:b/>
          <w:bCs/>
          <w:sz w:val="24"/>
          <w:szCs w:val="24"/>
          <w:lang w:val="en-US" w:eastAsia="zh-CN"/>
        </w:rPr>
      </w:pPr>
      <w:r>
        <w:rPr>
          <w:rFonts w:hint="eastAsia" w:ascii="宋体" w:hAnsi="宋体" w:eastAsia="宋体" w:cs="宋体"/>
          <w:b/>
          <w:bCs/>
          <w:sz w:val="24"/>
          <w:szCs w:val="24"/>
        </w:rPr>
        <w:t>GHG</w:t>
      </w:r>
      <w:r>
        <w:rPr>
          <w:rFonts w:hint="eastAsia" w:ascii="宋体" w:hAnsi="宋体" w:eastAsia="宋体" w:cs="宋体"/>
          <w:b/>
          <w:bCs/>
          <w:sz w:val="24"/>
          <w:szCs w:val="24"/>
          <w:lang w:val="en-US" w:eastAsia="zh-CN"/>
        </w:rPr>
        <w:t>种类、GHG排放类别、保证等级、</w:t>
      </w:r>
      <w:r>
        <w:rPr>
          <w:rFonts w:hint="eastAsia" w:ascii="Times New Roman" w:hAnsi="Times New Roman" w:eastAsia="宋体" w:cs="Times New Roman"/>
          <w:b/>
          <w:bCs/>
          <w:color w:val="000000"/>
          <w:sz w:val="24"/>
          <w:szCs w:val="24"/>
          <w:lang w:val="en-US" w:eastAsia="zh-CN"/>
        </w:rPr>
        <w:t>实质性阈值</w:t>
      </w:r>
    </w:p>
    <w:p w14:paraId="2B288256">
      <w:pPr>
        <w:numPr>
          <w:ilvl w:val="0"/>
          <w:numId w:val="0"/>
        </w:numPr>
        <w:tabs>
          <w:tab w:val="left" w:pos="3912"/>
        </w:tabs>
        <w:spacing w:line="360" w:lineRule="auto"/>
        <w:ind w:left="0" w:right="0" w:firstLine="566" w:firstLineChars="236"/>
        <w:jc w:val="left"/>
        <w:rPr>
          <w:rFonts w:hint="eastAsia" w:ascii="宋体" w:hAnsi="宋体" w:eastAsia="宋体" w:cs="宋体"/>
          <w:b/>
          <w:bCs/>
          <w:sz w:val="24"/>
          <w:szCs w:val="24"/>
          <w:lang w:val="en-US" w:eastAsia="zh-CN"/>
        </w:rPr>
      </w:pPr>
      <w:r>
        <w:rPr>
          <w:rFonts w:hint="eastAsia" w:ascii="Times New Roman" w:hAnsi="Times New Roman" w:eastAsia="宋体" w:cs="Times New Roman"/>
          <w:b w:val="0"/>
          <w:bCs w:val="0"/>
          <w:color w:val="000000"/>
          <w:sz w:val="24"/>
          <w:szCs w:val="24"/>
          <w:lang w:val="en-US" w:eastAsia="zh-CN"/>
        </w:rPr>
        <w:t>1.</w:t>
      </w:r>
      <w:r>
        <w:rPr>
          <w:rFonts w:hint="eastAsia" w:ascii="宋体" w:hAnsi="宋体" w:eastAsia="宋体" w:cs="宋体"/>
          <w:b w:val="0"/>
          <w:bCs w:val="0"/>
          <w:sz w:val="24"/>
          <w:szCs w:val="24"/>
        </w:rPr>
        <w:t>GHG</w:t>
      </w:r>
      <w:r>
        <w:rPr>
          <w:rFonts w:hint="eastAsia" w:ascii="宋体" w:hAnsi="宋体" w:eastAsia="宋体" w:cs="宋体"/>
          <w:b w:val="0"/>
          <w:bCs w:val="0"/>
          <w:sz w:val="24"/>
          <w:szCs w:val="24"/>
          <w:lang w:val="en-US" w:eastAsia="zh-CN"/>
        </w:rPr>
        <w:t>种类</w:t>
      </w:r>
      <w:r>
        <w:rPr>
          <w:rFonts w:hint="eastAsia" w:ascii="宋体" w:hAnsi="宋体" w:eastAsia="宋体" w:cs="宋体"/>
          <w:b/>
          <w:bCs/>
          <w:sz w:val="24"/>
          <w:szCs w:val="24"/>
          <w:lang w:val="en-US" w:eastAsia="zh-CN"/>
        </w:rPr>
        <w:t>：</w:t>
      </w:r>
    </w:p>
    <w:p w14:paraId="3E6D8E6A">
      <w:pPr>
        <w:numPr>
          <w:ilvl w:val="0"/>
          <w:numId w:val="0"/>
        </w:numPr>
        <w:tabs>
          <w:tab w:val="left" w:pos="3912"/>
        </w:tabs>
        <w:spacing w:line="360" w:lineRule="auto"/>
        <w:ind w:right="0" w:firstLine="720" w:firstLineChars="300"/>
        <w:jc w:val="left"/>
        <w:rPr>
          <w:rFonts w:hint="eastAsia" w:ascii="Arial" w:hAnsi="Arial" w:eastAsia="宋体" w:cs="Arial"/>
          <w:b w:val="0"/>
          <w:bCs w:val="0"/>
          <w:i w:val="0"/>
          <w:iCs w:val="0"/>
          <w:caps w:val="0"/>
          <w:color w:val="191919"/>
          <w:spacing w:val="0"/>
          <w:sz w:val="24"/>
          <w:szCs w:val="24"/>
          <w:shd w:val="clear" w:color="auto" w:fill="FFFFFF"/>
          <w:lang w:eastAsia="zh-CN"/>
        </w:rPr>
      </w:pPr>
      <w:r>
        <w:rPr>
          <w:rFonts w:hint="eastAsia" w:ascii="Times New Roman" w:hAnsi="Times New Roman" w:eastAsia="宋体" w:cs="Times New Roman"/>
          <w:b w:val="0"/>
          <w:bCs w:val="0"/>
          <w:color w:val="000000"/>
          <w:sz w:val="24"/>
          <w:szCs w:val="24"/>
          <w:lang w:val="en-GB"/>
        </w:rPr>
        <w:sym w:font="Wingdings" w:char="00A8"/>
      </w:r>
      <w:r>
        <w:rPr>
          <w:rFonts w:hint="eastAsia" w:ascii="Times New Roman" w:hAnsi="Times New Roman" w:eastAsia="宋体" w:cs="Times New Roman"/>
          <w:b w:val="0"/>
          <w:bCs w:val="0"/>
          <w:color w:val="000000"/>
          <w:sz w:val="24"/>
          <w:szCs w:val="24"/>
        </w:rPr>
        <w:t>二氧化碳</w:t>
      </w:r>
      <w:r>
        <w:rPr>
          <w:rFonts w:ascii="Arial" w:hAnsi="Arial" w:eastAsia="宋体" w:cs="Arial"/>
          <w:b w:val="0"/>
          <w:bCs w:val="0"/>
          <w:i w:val="0"/>
          <w:iCs w:val="0"/>
          <w:caps w:val="0"/>
          <w:color w:val="000000"/>
          <w:spacing w:val="0"/>
          <w:sz w:val="21"/>
          <w:szCs w:val="21"/>
          <w:shd w:val="clear" w:color="auto" w:fill="FFFFFF"/>
        </w:rPr>
        <w:t>（CO₂）</w:t>
      </w:r>
      <w:r>
        <w:rPr>
          <w:rFonts w:hint="eastAsia" w:ascii="Arial" w:hAnsi="Arial" w:eastAsia="宋体" w:cs="Arial"/>
          <w:b w:val="0"/>
          <w:bCs w:val="0"/>
          <w:i w:val="0"/>
          <w:iCs w:val="0"/>
          <w:caps w:val="0"/>
          <w:color w:val="000000"/>
          <w:spacing w:val="0"/>
          <w:sz w:val="21"/>
          <w:szCs w:val="21"/>
          <w:shd w:val="clear" w:color="auto" w:fill="FFFFFF"/>
          <w:lang w:val="en-US" w:eastAsia="zh-CN"/>
        </w:rPr>
        <w:t xml:space="preserve"> </w:t>
      </w:r>
      <w:r>
        <w:rPr>
          <w:rFonts w:hint="eastAsia" w:ascii="Times New Roman" w:hAnsi="Times New Roman" w:eastAsia="宋体" w:cs="Times New Roman"/>
          <w:b w:val="0"/>
          <w:bCs w:val="0"/>
          <w:color w:val="000000"/>
          <w:sz w:val="24"/>
          <w:szCs w:val="24"/>
          <w:lang w:val="en-GB"/>
        </w:rPr>
        <w:sym w:font="Wingdings" w:char="00A8"/>
      </w:r>
      <w:r>
        <w:rPr>
          <w:rFonts w:hint="eastAsia" w:ascii="Times New Roman" w:hAnsi="Times New Roman" w:eastAsia="宋体" w:cs="Times New Roman"/>
          <w:b w:val="0"/>
          <w:bCs w:val="0"/>
          <w:color w:val="000000"/>
          <w:sz w:val="24"/>
          <w:szCs w:val="24"/>
        </w:rPr>
        <w:t>氧化亚氮</w:t>
      </w:r>
      <w:r>
        <w:rPr>
          <w:rFonts w:ascii="Arial" w:hAnsi="Arial" w:eastAsia="宋体" w:cs="Arial"/>
          <w:b w:val="0"/>
          <w:bCs w:val="0"/>
          <w:i w:val="0"/>
          <w:iCs w:val="0"/>
          <w:caps w:val="0"/>
          <w:color w:val="000000"/>
          <w:spacing w:val="0"/>
          <w:sz w:val="21"/>
          <w:szCs w:val="21"/>
          <w:shd w:val="clear" w:color="auto" w:fill="FFFFFF"/>
        </w:rPr>
        <w:t>（N₂O）</w:t>
      </w:r>
      <w:r>
        <w:rPr>
          <w:rFonts w:hint="eastAsia" w:ascii="Times New Roman" w:hAnsi="Times New Roman" w:eastAsia="宋体" w:cs="Times New Roman"/>
          <w:b w:val="0"/>
          <w:bCs w:val="0"/>
          <w:color w:val="000000"/>
          <w:sz w:val="24"/>
          <w:szCs w:val="24"/>
          <w:lang w:val="en-GB"/>
        </w:rPr>
        <w:sym w:font="Wingdings" w:char="00A8"/>
      </w:r>
      <w:r>
        <w:rPr>
          <w:rFonts w:hint="eastAsia" w:ascii="Times New Roman" w:hAnsi="Times New Roman" w:eastAsia="宋体" w:cs="Times New Roman"/>
          <w:b w:val="0"/>
          <w:bCs w:val="0"/>
          <w:color w:val="000000"/>
          <w:sz w:val="24"/>
          <w:szCs w:val="24"/>
        </w:rPr>
        <w:t>甲烷</w:t>
      </w:r>
      <w:r>
        <w:rPr>
          <w:rFonts w:ascii="Arial" w:hAnsi="Arial" w:eastAsia="宋体" w:cs="Arial"/>
          <w:b w:val="0"/>
          <w:bCs w:val="0"/>
          <w:i w:val="0"/>
          <w:iCs w:val="0"/>
          <w:caps w:val="0"/>
          <w:color w:val="000000"/>
          <w:spacing w:val="0"/>
          <w:sz w:val="21"/>
          <w:szCs w:val="21"/>
          <w:shd w:val="clear" w:color="auto" w:fill="FFFFFF"/>
        </w:rPr>
        <w:t>（CH₄）</w:t>
      </w:r>
      <w:r>
        <w:rPr>
          <w:rFonts w:hint="eastAsia" w:ascii="Times New Roman" w:hAnsi="Times New Roman" w:eastAsia="宋体" w:cs="Times New Roman"/>
          <w:b w:val="0"/>
          <w:bCs w:val="0"/>
          <w:color w:val="000000"/>
          <w:sz w:val="24"/>
          <w:szCs w:val="24"/>
          <w:lang w:val="en-GB"/>
        </w:rPr>
        <w:sym w:font="Wingdings" w:char="00A8"/>
      </w:r>
      <w:r>
        <w:rPr>
          <w:rFonts w:hint="eastAsia" w:ascii="Times New Roman" w:hAnsi="Times New Roman" w:eastAsia="宋体" w:cs="Times New Roman"/>
          <w:b w:val="0"/>
          <w:bCs w:val="0"/>
          <w:color w:val="000000"/>
          <w:sz w:val="24"/>
          <w:szCs w:val="24"/>
        </w:rPr>
        <w:t>氢氟碳化物 </w:t>
      </w:r>
      <w:r>
        <w:rPr>
          <w:rFonts w:hint="eastAsia" w:ascii="Arial" w:hAnsi="Arial" w:eastAsia="宋体" w:cs="Arial"/>
          <w:b w:val="0"/>
          <w:bCs w:val="0"/>
          <w:i w:val="0"/>
          <w:iCs w:val="0"/>
          <w:caps w:val="0"/>
          <w:color w:val="191919"/>
          <w:spacing w:val="0"/>
          <w:sz w:val="24"/>
          <w:szCs w:val="24"/>
          <w:shd w:val="clear" w:color="auto" w:fill="FFFFFF"/>
          <w:lang w:eastAsia="zh-CN"/>
        </w:rPr>
        <w:t>（</w:t>
      </w:r>
      <w:r>
        <w:rPr>
          <w:rFonts w:hint="default" w:ascii="Arial" w:hAnsi="Arial" w:eastAsia="宋体" w:cs="Arial"/>
          <w:b w:val="0"/>
          <w:bCs w:val="0"/>
          <w:i w:val="0"/>
          <w:iCs w:val="0"/>
          <w:caps w:val="0"/>
          <w:color w:val="000000"/>
          <w:spacing w:val="0"/>
          <w:sz w:val="21"/>
          <w:szCs w:val="21"/>
          <w:shd w:val="clear" w:color="auto" w:fill="FFFFFF"/>
        </w:rPr>
        <w:t>HFCs</w:t>
      </w:r>
      <w:r>
        <w:rPr>
          <w:rFonts w:hint="eastAsia" w:ascii="Arial" w:hAnsi="Arial" w:eastAsia="Arial" w:cs="Arial"/>
          <w:b w:val="0"/>
          <w:bCs w:val="0"/>
          <w:i w:val="0"/>
          <w:iCs w:val="0"/>
          <w:caps w:val="0"/>
          <w:color w:val="191919"/>
          <w:spacing w:val="0"/>
          <w:sz w:val="24"/>
          <w:szCs w:val="24"/>
          <w:shd w:val="clear" w:color="auto" w:fill="FFFFFF"/>
        </w:rPr>
        <w:t> </w:t>
      </w:r>
      <w:r>
        <w:rPr>
          <w:rFonts w:hint="eastAsia" w:ascii="Arial" w:hAnsi="Arial" w:eastAsia="宋体" w:cs="Arial"/>
          <w:b w:val="0"/>
          <w:bCs w:val="0"/>
          <w:i w:val="0"/>
          <w:iCs w:val="0"/>
          <w:caps w:val="0"/>
          <w:color w:val="191919"/>
          <w:spacing w:val="0"/>
          <w:sz w:val="24"/>
          <w:szCs w:val="24"/>
          <w:shd w:val="clear" w:color="auto" w:fill="FFFFFF"/>
          <w:lang w:eastAsia="zh-CN"/>
        </w:rPr>
        <w:t>）</w:t>
      </w:r>
    </w:p>
    <w:p w14:paraId="3543775A">
      <w:pPr>
        <w:numPr>
          <w:ilvl w:val="0"/>
          <w:numId w:val="0"/>
        </w:numPr>
        <w:tabs>
          <w:tab w:val="left" w:pos="3912"/>
        </w:tabs>
        <w:spacing w:line="360" w:lineRule="auto"/>
        <w:ind w:right="0" w:firstLine="720" w:firstLineChars="300"/>
        <w:jc w:val="left"/>
        <w:rPr>
          <w:rFonts w:hint="default" w:ascii="Times New Roman" w:hAnsi="Times New Roman" w:eastAsia="宋体" w:cs="Times New Roman"/>
          <w:color w:val="000000"/>
          <w:sz w:val="24"/>
          <w:szCs w:val="24"/>
          <w:lang w:val="en-US" w:eastAsia="zh-CN"/>
        </w:rPr>
      </w:pPr>
      <w:r>
        <w:rPr>
          <w:rFonts w:hint="eastAsia" w:ascii="Times New Roman" w:hAnsi="Times New Roman" w:eastAsia="宋体" w:cs="Times New Roman"/>
          <w:b w:val="0"/>
          <w:bCs w:val="0"/>
          <w:color w:val="000000"/>
          <w:sz w:val="24"/>
          <w:szCs w:val="24"/>
          <w:lang w:val="en-GB"/>
        </w:rPr>
        <w:sym w:font="Wingdings" w:char="00A8"/>
      </w:r>
      <w:r>
        <w:rPr>
          <w:rFonts w:hint="eastAsia" w:ascii="Times New Roman" w:hAnsi="Times New Roman" w:eastAsia="宋体" w:cs="Times New Roman"/>
          <w:b w:val="0"/>
          <w:bCs w:val="0"/>
          <w:color w:val="000000"/>
          <w:sz w:val="24"/>
          <w:szCs w:val="24"/>
        </w:rPr>
        <w:t>全氟碳化物</w:t>
      </w:r>
      <w:r>
        <w:rPr>
          <w:rFonts w:hint="eastAsia" w:ascii="Times New Roman" w:hAnsi="Times New Roman" w:eastAsia="宋体" w:cs="Times New Roman"/>
          <w:b w:val="0"/>
          <w:bCs w:val="0"/>
          <w:color w:val="000000"/>
          <w:sz w:val="24"/>
          <w:szCs w:val="24"/>
          <w:lang w:eastAsia="zh-CN"/>
        </w:rPr>
        <w:t>（</w:t>
      </w:r>
      <w:r>
        <w:rPr>
          <w:rFonts w:hint="default" w:ascii="Arial" w:hAnsi="Arial" w:eastAsia="宋体" w:cs="Arial"/>
          <w:b w:val="0"/>
          <w:bCs w:val="0"/>
          <w:i w:val="0"/>
          <w:iCs w:val="0"/>
          <w:caps w:val="0"/>
          <w:color w:val="000000"/>
          <w:spacing w:val="0"/>
          <w:sz w:val="21"/>
          <w:szCs w:val="21"/>
          <w:shd w:val="clear" w:color="auto" w:fill="FFFFFF"/>
        </w:rPr>
        <w:t>PFCs</w:t>
      </w:r>
      <w:r>
        <w:rPr>
          <w:rFonts w:hint="eastAsia" w:ascii="Times New Roman" w:hAnsi="Times New Roman" w:eastAsia="宋体" w:cs="Times New Roman"/>
          <w:b w:val="0"/>
          <w:bCs w:val="0"/>
          <w:color w:val="000000"/>
          <w:sz w:val="24"/>
          <w:szCs w:val="24"/>
          <w:lang w:eastAsia="zh-CN"/>
        </w:rPr>
        <w:t>）</w:t>
      </w:r>
      <w:r>
        <w:rPr>
          <w:rFonts w:hint="eastAsia" w:ascii="Arial" w:hAnsi="Arial" w:eastAsia="宋体" w:cs="Arial"/>
          <w:b w:val="0"/>
          <w:bCs w:val="0"/>
          <w:i w:val="0"/>
          <w:iCs w:val="0"/>
          <w:caps w:val="0"/>
          <w:color w:val="000000"/>
          <w:spacing w:val="0"/>
          <w:sz w:val="21"/>
          <w:szCs w:val="21"/>
          <w:shd w:val="clear" w:color="auto" w:fill="FFFFFF"/>
          <w:lang w:val="en-US" w:eastAsia="zh-CN"/>
        </w:rPr>
        <w:t xml:space="preserve"> </w:t>
      </w:r>
      <w:r>
        <w:rPr>
          <w:rFonts w:hint="eastAsia" w:ascii="Times New Roman" w:hAnsi="Times New Roman" w:eastAsia="宋体" w:cs="Times New Roman"/>
          <w:b w:val="0"/>
          <w:bCs w:val="0"/>
          <w:color w:val="000000"/>
          <w:sz w:val="24"/>
          <w:szCs w:val="24"/>
          <w:lang w:val="en-GB"/>
        </w:rPr>
        <w:sym w:font="Wingdings" w:char="00A8"/>
      </w:r>
      <w:r>
        <w:rPr>
          <w:rFonts w:hint="eastAsia" w:ascii="Times New Roman" w:hAnsi="Times New Roman" w:eastAsia="宋体" w:cs="Times New Roman"/>
          <w:b w:val="0"/>
          <w:bCs w:val="0"/>
          <w:color w:val="000000"/>
          <w:sz w:val="24"/>
          <w:szCs w:val="24"/>
        </w:rPr>
        <w:t>六氟化硫</w:t>
      </w:r>
      <w:r>
        <w:rPr>
          <w:rFonts w:ascii="Arial" w:hAnsi="Arial" w:eastAsia="宋体" w:cs="Arial"/>
          <w:b w:val="0"/>
          <w:bCs w:val="0"/>
          <w:i w:val="0"/>
          <w:iCs w:val="0"/>
          <w:caps w:val="0"/>
          <w:color w:val="000000"/>
          <w:spacing w:val="0"/>
          <w:sz w:val="21"/>
          <w:szCs w:val="21"/>
          <w:shd w:val="clear" w:color="auto" w:fill="FFFFFF"/>
        </w:rPr>
        <w:t>（SF</w:t>
      </w:r>
      <w:r>
        <w:rPr>
          <w:rFonts w:ascii="Arial" w:hAnsi="Arial" w:eastAsia="宋体" w:cs="Arial"/>
          <w:b w:val="0"/>
          <w:bCs w:val="0"/>
          <w:i w:val="0"/>
          <w:iCs w:val="0"/>
          <w:caps w:val="0"/>
          <w:color w:val="000000"/>
          <w:spacing w:val="0"/>
          <w:sz w:val="21"/>
          <w:szCs w:val="21"/>
          <w:shd w:val="clear" w:color="auto" w:fill="FFFFFF"/>
          <w:vertAlign w:val="subscript"/>
        </w:rPr>
        <w:t>6</w:t>
      </w:r>
      <w:r>
        <w:rPr>
          <w:rFonts w:ascii="Arial" w:hAnsi="Arial" w:eastAsia="宋体" w:cs="Arial"/>
          <w:b w:val="0"/>
          <w:bCs w:val="0"/>
          <w:i w:val="0"/>
          <w:iCs w:val="0"/>
          <w:caps w:val="0"/>
          <w:color w:val="000000"/>
          <w:spacing w:val="0"/>
          <w:sz w:val="21"/>
          <w:szCs w:val="21"/>
          <w:shd w:val="clear" w:color="auto" w:fill="FFFFFF"/>
        </w:rPr>
        <w:t>）</w:t>
      </w:r>
      <w:r>
        <w:rPr>
          <w:rFonts w:hint="eastAsia" w:ascii="Times New Roman" w:hAnsi="Times New Roman" w:eastAsia="宋体" w:cs="Times New Roman"/>
          <w:b w:val="0"/>
          <w:bCs w:val="0"/>
          <w:color w:val="000000"/>
          <w:sz w:val="24"/>
          <w:szCs w:val="24"/>
          <w:lang w:val="en-GB"/>
        </w:rPr>
        <w:sym w:font="Wingdings" w:char="00A8"/>
      </w:r>
      <w:r>
        <w:rPr>
          <w:rFonts w:hint="eastAsia" w:ascii="Times New Roman" w:hAnsi="Times New Roman" w:eastAsia="宋体" w:cs="Times New Roman"/>
          <w:b w:val="0"/>
          <w:bCs w:val="0"/>
          <w:color w:val="000000"/>
          <w:sz w:val="24"/>
          <w:szCs w:val="24"/>
        </w:rPr>
        <w:t>三氟化氮</w:t>
      </w:r>
      <w:r>
        <w:rPr>
          <w:rFonts w:hint="eastAsia" w:ascii="Times New Roman" w:hAnsi="Times New Roman" w:eastAsia="宋体" w:cs="Times New Roman"/>
          <w:b w:val="0"/>
          <w:bCs w:val="0"/>
          <w:color w:val="000000"/>
          <w:sz w:val="24"/>
          <w:szCs w:val="24"/>
          <w:lang w:eastAsia="zh-CN"/>
        </w:rPr>
        <w:t>（</w:t>
      </w:r>
      <w:r>
        <w:rPr>
          <w:rFonts w:hint="eastAsia" w:ascii="Arial" w:hAnsi="Arial" w:eastAsia="宋体" w:cs="Arial"/>
          <w:b w:val="0"/>
          <w:bCs w:val="0"/>
          <w:i w:val="0"/>
          <w:iCs w:val="0"/>
          <w:caps w:val="0"/>
          <w:color w:val="000000"/>
          <w:spacing w:val="0"/>
          <w:sz w:val="21"/>
          <w:szCs w:val="21"/>
          <w:shd w:val="clear" w:color="auto" w:fill="FFFFFF"/>
          <w:lang w:val="en-US" w:eastAsia="zh-CN"/>
        </w:rPr>
        <w:t>N</w:t>
      </w:r>
      <w:r>
        <w:rPr>
          <w:rFonts w:ascii="Arial" w:hAnsi="Arial" w:eastAsia="宋体" w:cs="Arial"/>
          <w:b w:val="0"/>
          <w:bCs w:val="0"/>
          <w:i w:val="0"/>
          <w:iCs w:val="0"/>
          <w:caps w:val="0"/>
          <w:color w:val="000000"/>
          <w:spacing w:val="0"/>
          <w:sz w:val="21"/>
          <w:szCs w:val="21"/>
          <w:shd w:val="clear" w:color="auto" w:fill="FFFFFF"/>
        </w:rPr>
        <w:t>F</w:t>
      </w:r>
      <w:r>
        <w:rPr>
          <w:rFonts w:hint="eastAsia" w:ascii="Arial" w:hAnsi="Arial" w:eastAsia="宋体" w:cs="Arial"/>
          <w:b w:val="0"/>
          <w:bCs w:val="0"/>
          <w:i w:val="0"/>
          <w:iCs w:val="0"/>
          <w:caps w:val="0"/>
          <w:color w:val="000000"/>
          <w:spacing w:val="0"/>
          <w:sz w:val="21"/>
          <w:szCs w:val="21"/>
          <w:shd w:val="clear" w:color="auto" w:fill="FFFFFF"/>
          <w:vertAlign w:val="subscript"/>
          <w:lang w:val="en-US" w:eastAsia="zh-CN"/>
        </w:rPr>
        <w:t>3</w:t>
      </w:r>
      <w:r>
        <w:rPr>
          <w:rFonts w:ascii="Arial" w:hAnsi="Arial" w:eastAsia="宋体" w:cs="Arial"/>
          <w:b w:val="0"/>
          <w:bCs w:val="0"/>
          <w:i w:val="0"/>
          <w:iCs w:val="0"/>
          <w:caps w:val="0"/>
          <w:color w:val="000000"/>
          <w:spacing w:val="0"/>
          <w:sz w:val="21"/>
          <w:szCs w:val="21"/>
          <w:shd w:val="clear" w:color="auto" w:fill="FFFFFF"/>
        </w:rPr>
        <w:t>）</w:t>
      </w:r>
    </w:p>
    <w:p w14:paraId="6AD75CA2">
      <w:pPr>
        <w:numPr>
          <w:ilvl w:val="0"/>
          <w:numId w:val="0"/>
        </w:numPr>
        <w:tabs>
          <w:tab w:val="left" w:pos="3912"/>
        </w:tabs>
        <w:spacing w:line="360" w:lineRule="auto"/>
        <w:ind w:left="0" w:right="0" w:firstLine="566" w:firstLineChars="236"/>
        <w:jc w:val="left"/>
        <w:rPr>
          <w:rFonts w:hint="eastAsia" w:ascii="Times New Roman" w:hAnsi="Times New Roman" w:eastAsia="宋体" w:cs="Times New Roman"/>
          <w:color w:val="000000"/>
          <w:sz w:val="24"/>
          <w:szCs w:val="24"/>
          <w:lang w:val="en-US" w:eastAsia="zh-CN"/>
        </w:rPr>
      </w:pPr>
      <w:r>
        <w:rPr>
          <w:rFonts w:hint="eastAsia" w:ascii="Times New Roman" w:hAnsi="Times New Roman" w:eastAsia="宋体" w:cs="Times New Roman"/>
          <w:color w:val="000000"/>
          <w:sz w:val="24"/>
          <w:szCs w:val="24"/>
          <w:lang w:val="en-US" w:eastAsia="zh-CN"/>
        </w:rPr>
        <w:t>2.GHG排放类别：</w:t>
      </w:r>
    </w:p>
    <w:p w14:paraId="6156319E">
      <w:pPr>
        <w:numPr>
          <w:ilvl w:val="0"/>
          <w:numId w:val="0"/>
        </w:numPr>
        <w:tabs>
          <w:tab w:val="left" w:pos="3912"/>
        </w:tabs>
        <w:spacing w:line="360" w:lineRule="auto"/>
        <w:ind w:left="0" w:right="0" w:firstLine="566" w:firstLineChars="236"/>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b w:val="0"/>
          <w:bCs w:val="0"/>
          <w:color w:val="000000"/>
          <w:sz w:val="24"/>
          <w:szCs w:val="24"/>
        </w:rPr>
        <w:t>类别1：直接温室气体排放和移除</w:t>
      </w:r>
      <w:r>
        <w:rPr>
          <w:rFonts w:hint="eastAsia" w:ascii="Times New Roman" w:hAnsi="Times New Roman" w:eastAsia="宋体" w:cs="Times New Roman"/>
          <w:b w:val="0"/>
          <w:bCs w:val="0"/>
          <w:color w:val="000000"/>
          <w:sz w:val="24"/>
          <w:szCs w:val="24"/>
          <w:lang w:val="en-US" w:eastAsia="zh-CN"/>
        </w:rPr>
        <w:t xml:space="preserve"> </w:t>
      </w:r>
    </w:p>
    <w:p w14:paraId="75E9664A">
      <w:pPr>
        <w:numPr>
          <w:ilvl w:val="0"/>
          <w:numId w:val="0"/>
        </w:numPr>
        <w:tabs>
          <w:tab w:val="left" w:pos="3912"/>
        </w:tabs>
        <w:spacing w:line="360" w:lineRule="auto"/>
        <w:ind w:left="0" w:right="0" w:firstLine="566" w:firstLineChars="236"/>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b w:val="0"/>
          <w:bCs w:val="0"/>
          <w:color w:val="000000"/>
          <w:sz w:val="24"/>
          <w:szCs w:val="24"/>
        </w:rPr>
        <w:t>类别2：输入能源的间接温室气体排放</w:t>
      </w:r>
      <w:r>
        <w:rPr>
          <w:rFonts w:hint="eastAsia" w:ascii="Times New Roman" w:hAnsi="Times New Roman" w:eastAsia="宋体" w:cs="Times New Roman"/>
          <w:b w:val="0"/>
          <w:bCs w:val="0"/>
          <w:color w:val="000000"/>
          <w:sz w:val="24"/>
          <w:szCs w:val="24"/>
          <w:lang w:val="en-US" w:eastAsia="zh-CN"/>
        </w:rPr>
        <w:t xml:space="preserve"> </w:t>
      </w:r>
    </w:p>
    <w:p w14:paraId="624C276E">
      <w:pPr>
        <w:numPr>
          <w:ilvl w:val="0"/>
          <w:numId w:val="0"/>
        </w:numPr>
        <w:tabs>
          <w:tab w:val="left" w:pos="3912"/>
        </w:tabs>
        <w:spacing w:line="360" w:lineRule="auto"/>
        <w:ind w:left="0" w:right="0" w:firstLine="566" w:firstLineChars="236"/>
        <w:jc w:val="left"/>
        <w:rPr>
          <w:rFonts w:hint="eastAsia" w:ascii="Times New Roman" w:hAnsi="Times New Roman" w:eastAsia="宋体" w:cs="Times New Roman"/>
          <w:b w:val="0"/>
          <w:bCs w:val="0"/>
          <w:color w:val="000000"/>
          <w:sz w:val="24"/>
          <w:szCs w:val="24"/>
          <w:lang w:val="en-US" w:eastAsia="zh-CN"/>
        </w:rPr>
      </w:pPr>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b w:val="0"/>
          <w:bCs w:val="0"/>
          <w:color w:val="000000"/>
          <w:sz w:val="24"/>
          <w:szCs w:val="24"/>
        </w:rPr>
        <w:t>类别3：运输产生的间接温室气体排放</w:t>
      </w:r>
      <w:r>
        <w:rPr>
          <w:rFonts w:hint="eastAsia" w:ascii="Times New Roman" w:hAnsi="Times New Roman" w:eastAsia="宋体" w:cs="Times New Roman"/>
          <w:b w:val="0"/>
          <w:bCs w:val="0"/>
          <w:color w:val="000000"/>
          <w:sz w:val="24"/>
          <w:szCs w:val="24"/>
          <w:lang w:val="en-US" w:eastAsia="zh-CN"/>
        </w:rPr>
        <w:t xml:space="preserve"> </w:t>
      </w:r>
    </w:p>
    <w:p w14:paraId="571542F5">
      <w:pPr>
        <w:numPr>
          <w:ilvl w:val="0"/>
          <w:numId w:val="0"/>
        </w:numPr>
        <w:tabs>
          <w:tab w:val="left" w:pos="3912"/>
        </w:tabs>
        <w:spacing w:line="360" w:lineRule="auto"/>
        <w:ind w:left="0" w:right="0" w:firstLine="566" w:firstLineChars="236"/>
        <w:jc w:val="left"/>
        <w:rPr>
          <w:rFonts w:hint="eastAsia" w:ascii="Times New Roman" w:hAnsi="Times New Roman" w:eastAsia="宋体" w:cs="Times New Roman"/>
          <w:b w:val="0"/>
          <w:bCs w:val="0"/>
          <w:color w:val="000000"/>
          <w:sz w:val="24"/>
          <w:szCs w:val="24"/>
        </w:rPr>
      </w:pPr>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b w:val="0"/>
          <w:bCs w:val="0"/>
          <w:color w:val="000000"/>
          <w:sz w:val="24"/>
          <w:szCs w:val="24"/>
        </w:rPr>
        <w:t>类别4：组织使用的产品产生的间接温室气体排放</w:t>
      </w:r>
    </w:p>
    <w:p w14:paraId="1AA5A8C8">
      <w:pPr>
        <w:numPr>
          <w:ilvl w:val="0"/>
          <w:numId w:val="0"/>
        </w:numPr>
        <w:tabs>
          <w:tab w:val="left" w:pos="3912"/>
        </w:tabs>
        <w:spacing w:line="360" w:lineRule="auto"/>
        <w:ind w:left="0" w:right="0" w:firstLine="566" w:firstLineChars="236"/>
        <w:jc w:val="left"/>
        <w:rPr>
          <w:rFonts w:hint="eastAsia" w:ascii="Times New Roman" w:hAnsi="Times New Roman" w:eastAsia="宋体" w:cs="Times New Roman"/>
          <w:b w:val="0"/>
          <w:bCs w:val="0"/>
          <w:color w:val="000000"/>
          <w:sz w:val="24"/>
          <w:szCs w:val="24"/>
        </w:rPr>
      </w:pPr>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b w:val="0"/>
          <w:bCs w:val="0"/>
          <w:color w:val="000000"/>
          <w:sz w:val="24"/>
          <w:szCs w:val="24"/>
        </w:rPr>
        <w:t>类别5：与使用组织产品有关的间接温室气体排放</w:t>
      </w:r>
    </w:p>
    <w:p w14:paraId="3E28B4AC">
      <w:pPr>
        <w:numPr>
          <w:ilvl w:val="0"/>
          <w:numId w:val="0"/>
        </w:numPr>
        <w:tabs>
          <w:tab w:val="left" w:pos="3912"/>
        </w:tabs>
        <w:spacing w:line="360" w:lineRule="auto"/>
        <w:ind w:left="0" w:right="0" w:firstLine="566" w:firstLineChars="236"/>
        <w:jc w:val="left"/>
        <w:rPr>
          <w:rFonts w:hint="eastAsia" w:ascii="Times New Roman" w:hAnsi="Times New Roman" w:eastAsia="宋体" w:cs="Times New Roman"/>
          <w:b w:val="0"/>
          <w:bCs w:val="0"/>
          <w:color w:val="000000"/>
          <w:sz w:val="24"/>
          <w:szCs w:val="24"/>
        </w:rPr>
      </w:pPr>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b w:val="0"/>
          <w:bCs w:val="0"/>
          <w:color w:val="000000"/>
          <w:sz w:val="24"/>
          <w:szCs w:val="24"/>
        </w:rPr>
        <w:t>类别6：其他来源的间接温室气体排放（适用时）</w:t>
      </w:r>
    </w:p>
    <w:p w14:paraId="2CF0BA51">
      <w:pPr>
        <w:numPr>
          <w:ilvl w:val="0"/>
          <w:numId w:val="0"/>
        </w:numPr>
        <w:tabs>
          <w:tab w:val="left" w:pos="3912"/>
        </w:tabs>
        <w:adjustRightInd/>
        <w:snapToGrid/>
        <w:spacing w:line="360" w:lineRule="auto"/>
        <w:ind w:left="0" w:firstLine="566" w:firstLineChars="236"/>
        <w:rPr>
          <w:rFonts w:hint="eastAsia" w:ascii="Times New Roman" w:hAnsi="Times New Roman" w:eastAsia="宋体" w:cs="Times New Roman"/>
          <w:color w:val="000000"/>
          <w:sz w:val="24"/>
          <w:szCs w:val="24"/>
          <w:lang w:val="en-GB"/>
        </w:rPr>
      </w:pPr>
      <w:r>
        <w:rPr>
          <w:rFonts w:hint="eastAsia" w:ascii="Times New Roman" w:hAnsi="Times New Roman" w:eastAsia="宋体" w:cs="Times New Roman"/>
          <w:color w:val="000000"/>
          <w:sz w:val="24"/>
          <w:szCs w:val="24"/>
          <w:lang w:val="en-US" w:eastAsia="zh-CN"/>
        </w:rPr>
        <w:t>3.保证等级：</w:t>
      </w:r>
      <w:bookmarkStart w:id="0" w:name="OLE_LINK1"/>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color w:val="000000"/>
          <w:sz w:val="24"/>
          <w:szCs w:val="24"/>
          <w:lang w:val="en-GB"/>
        </w:rPr>
        <w:t xml:space="preserve">合理保证  </w:t>
      </w:r>
      <w:r>
        <w:rPr>
          <w:rFonts w:hint="eastAsia" w:ascii="Times New Roman" w:hAnsi="Times New Roman" w:eastAsia="宋体" w:cs="Times New Roman"/>
          <w:color w:val="000000"/>
          <w:sz w:val="24"/>
          <w:szCs w:val="24"/>
          <w:lang w:val="en-GB"/>
        </w:rPr>
        <w:sym w:font="Wingdings" w:char="00A8"/>
      </w:r>
      <w:r>
        <w:rPr>
          <w:rFonts w:hint="eastAsia" w:ascii="Times New Roman" w:hAnsi="Times New Roman" w:eastAsia="宋体" w:cs="Times New Roman"/>
          <w:color w:val="000000"/>
          <w:sz w:val="24"/>
          <w:szCs w:val="24"/>
          <w:lang w:val="en-GB"/>
        </w:rPr>
        <w:t xml:space="preserve">有限保证 </w:t>
      </w:r>
      <w:bookmarkEnd w:id="0"/>
    </w:p>
    <w:p w14:paraId="4FE714E3">
      <w:pPr>
        <w:numPr>
          <w:ilvl w:val="0"/>
          <w:numId w:val="0"/>
        </w:numPr>
        <w:tabs>
          <w:tab w:val="left" w:pos="3912"/>
        </w:tabs>
        <w:adjustRightInd/>
        <w:snapToGrid/>
        <w:spacing w:line="360" w:lineRule="auto"/>
        <w:ind w:left="0" w:firstLine="566" w:firstLineChars="236"/>
        <w:rPr>
          <w:rFonts w:hint="eastAsia" w:ascii="Times New Roman" w:hAnsi="Times New Roman" w:eastAsia="宋体" w:cs="Times New Roman"/>
          <w:color w:val="000000"/>
          <w:sz w:val="24"/>
          <w:szCs w:val="24"/>
          <w:lang w:val="en-GB"/>
        </w:rPr>
      </w:pPr>
      <w:r>
        <w:rPr>
          <w:rFonts w:hint="eastAsia" w:ascii="Times New Roman" w:hAnsi="Times New Roman" w:eastAsia="宋体" w:cs="Times New Roman"/>
          <w:color w:val="000000"/>
          <w:sz w:val="24"/>
          <w:szCs w:val="24"/>
          <w:lang w:val="en-US" w:eastAsia="zh-CN"/>
        </w:rPr>
        <w:t>4.实质性阈值：</w:t>
      </w:r>
      <w:r>
        <w:rPr>
          <w:rFonts w:hint="eastAsia" w:ascii="宋体" w:hAnsi="宋体"/>
          <w:sz w:val="24"/>
          <w:u w:val="single"/>
          <w:lang w:val="en-US" w:eastAsia="zh-CN"/>
        </w:rPr>
        <w:t xml:space="preserve">          </w:t>
      </w:r>
      <w:r>
        <w:rPr>
          <w:rFonts w:hint="eastAsia" w:ascii="Times New Roman" w:hAnsi="Times New Roman" w:eastAsia="宋体" w:cs="Times New Roman"/>
          <w:color w:val="000000"/>
          <w:sz w:val="24"/>
          <w:szCs w:val="24"/>
          <w:lang w:val="en-GB"/>
        </w:rPr>
        <w:t xml:space="preserve"> </w:t>
      </w:r>
    </w:p>
    <w:p w14:paraId="643A321E">
      <w:pPr>
        <w:numPr>
          <w:ilvl w:val="0"/>
          <w:numId w:val="5"/>
        </w:numPr>
        <w:adjustRightInd w:val="0"/>
        <w:snapToGrid w:val="0"/>
        <w:spacing w:line="360" w:lineRule="auto"/>
        <w:ind w:left="0" w:firstLine="0" w:firstLineChars="0"/>
        <w:rPr>
          <w:rFonts w:ascii="宋体" w:hAnsi="宋体"/>
          <w:b/>
          <w:bCs/>
          <w:sz w:val="24"/>
        </w:rPr>
      </w:pPr>
      <w:r>
        <w:rPr>
          <w:rFonts w:hint="eastAsia" w:ascii="宋体" w:hAnsi="宋体"/>
          <w:b/>
          <w:bCs/>
          <w:sz w:val="24"/>
        </w:rPr>
        <w:t xml:space="preserve"> 核查</w:t>
      </w:r>
      <w:r>
        <w:rPr>
          <w:rFonts w:ascii="宋体" w:hAnsi="宋体"/>
          <w:b/>
          <w:bCs/>
          <w:sz w:val="24"/>
        </w:rPr>
        <w:t>时间</w:t>
      </w:r>
      <w:r>
        <w:rPr>
          <w:rFonts w:hint="eastAsia" w:ascii="宋体" w:hAnsi="宋体"/>
          <w:b/>
          <w:bCs/>
          <w:sz w:val="24"/>
          <w:lang w:val="en-US" w:eastAsia="zh-CN"/>
        </w:rPr>
        <w:t>进度</w:t>
      </w:r>
    </w:p>
    <w:p w14:paraId="3EE7A410">
      <w:pPr>
        <w:adjustRightInd w:val="0"/>
        <w:snapToGrid w:val="0"/>
        <w:spacing w:line="360" w:lineRule="auto"/>
        <w:ind w:firstLine="480" w:firstLineChars="200"/>
        <w:rPr>
          <w:rFonts w:ascii="宋体" w:hAnsi="宋体"/>
          <w:sz w:val="24"/>
        </w:rPr>
      </w:pPr>
      <w:r>
        <w:rPr>
          <w:rFonts w:hint="eastAsia" w:ascii="宋体" w:hAnsi="宋体"/>
          <w:sz w:val="24"/>
        </w:rPr>
        <w:t>在甲方满足申请受理条件下，</w:t>
      </w:r>
      <w:r>
        <w:rPr>
          <w:rFonts w:ascii="宋体" w:hAnsi="宋体"/>
          <w:sz w:val="24"/>
        </w:rPr>
        <w:t>双方初步约定</w:t>
      </w:r>
      <w:r>
        <w:rPr>
          <w:rFonts w:hint="eastAsia" w:ascii="宋体" w:hAnsi="宋体"/>
          <w:sz w:val="24"/>
          <w:lang w:val="en-US" w:eastAsia="zh-CN"/>
        </w:rPr>
        <w:t>核查服务期限</w:t>
      </w:r>
      <w:r>
        <w:rPr>
          <w:rFonts w:hint="eastAsia" w:ascii="宋体" w:hAnsi="宋体"/>
          <w:sz w:val="24"/>
          <w:u w:val="single"/>
          <w:lang w:val="en-US" w:eastAsia="zh-CN"/>
        </w:rPr>
        <w:t xml:space="preserve">    </w:t>
      </w:r>
      <w:r>
        <w:rPr>
          <w:rFonts w:hint="eastAsia" w:ascii="宋体" w:hAnsi="宋体"/>
          <w:sz w:val="24"/>
          <w:lang w:val="en-US" w:eastAsia="zh-CN"/>
        </w:rPr>
        <w:t xml:space="preserve">天内完成 </w:t>
      </w:r>
      <w:r>
        <w:rPr>
          <w:rFonts w:hint="eastAsia" w:ascii="宋体" w:hAnsi="宋体"/>
          <w:sz w:val="24"/>
        </w:rPr>
        <w:t>。</w:t>
      </w:r>
    </w:p>
    <w:p w14:paraId="34706BE7">
      <w:pPr>
        <w:adjustRightInd w:val="0"/>
        <w:snapToGrid w:val="0"/>
        <w:spacing w:line="360" w:lineRule="auto"/>
        <w:ind w:firstLine="480" w:firstLineChars="200"/>
        <w:rPr>
          <w:rFonts w:ascii="宋体" w:hAnsi="宋体"/>
          <w:sz w:val="24"/>
        </w:rPr>
      </w:pPr>
      <w:r>
        <w:rPr>
          <w:rFonts w:hint="eastAsia" w:ascii="宋体" w:hAnsi="宋体"/>
          <w:sz w:val="24"/>
        </w:rPr>
        <w:t>依据认证认可规范要求及乙方的相关规定，由乙</w:t>
      </w:r>
      <w:r>
        <w:rPr>
          <w:rFonts w:hint="eastAsia" w:ascii="宋体" w:hAnsi="宋体"/>
          <w:sz w:val="24"/>
          <w:lang w:eastAsia="zh-CN"/>
        </w:rPr>
        <w:t>方在</w:t>
      </w:r>
      <w:r>
        <w:rPr>
          <w:rFonts w:hint="eastAsia" w:ascii="宋体" w:hAnsi="宋体"/>
          <w:sz w:val="24"/>
        </w:rPr>
        <w:t>方案策划时确定</w:t>
      </w:r>
      <w:r>
        <w:rPr>
          <w:rFonts w:hint="eastAsia" w:ascii="宋体" w:hAnsi="宋体"/>
          <w:sz w:val="24"/>
          <w:lang w:val="en-US" w:eastAsia="zh-CN"/>
        </w:rPr>
        <w:t>现场</w:t>
      </w:r>
      <w:r>
        <w:rPr>
          <w:rFonts w:hint="eastAsia" w:ascii="宋体" w:hAnsi="宋体"/>
          <w:sz w:val="24"/>
        </w:rPr>
        <w:t>核查时间，并以“核查通知书/核查</w:t>
      </w:r>
      <w:r>
        <w:rPr>
          <w:rFonts w:ascii="宋体" w:hAnsi="宋体"/>
          <w:sz w:val="24"/>
        </w:rPr>
        <w:t>计划”</w:t>
      </w:r>
      <w:r>
        <w:rPr>
          <w:rFonts w:hint="eastAsia" w:ascii="宋体" w:hAnsi="宋体"/>
          <w:sz w:val="24"/>
        </w:rPr>
        <w:t>的形式交</w:t>
      </w:r>
      <w:r>
        <w:rPr>
          <w:rFonts w:ascii="宋体" w:hAnsi="宋体"/>
          <w:sz w:val="24"/>
        </w:rPr>
        <w:t>甲方</w:t>
      </w:r>
      <w:r>
        <w:rPr>
          <w:rFonts w:hint="eastAsia" w:ascii="宋体" w:hAnsi="宋体"/>
          <w:sz w:val="24"/>
        </w:rPr>
        <w:t>进行确认</w:t>
      </w:r>
      <w:r>
        <w:rPr>
          <w:rFonts w:ascii="宋体" w:hAnsi="宋体"/>
          <w:sz w:val="24"/>
        </w:rPr>
        <w:t>。</w:t>
      </w:r>
    </w:p>
    <w:p w14:paraId="691F3ABD">
      <w:pPr>
        <w:numPr>
          <w:ilvl w:val="0"/>
          <w:numId w:val="5"/>
        </w:numPr>
        <w:adjustRightInd w:val="0"/>
        <w:snapToGrid w:val="0"/>
        <w:spacing w:line="360" w:lineRule="auto"/>
        <w:ind w:left="0" w:firstLine="0" w:firstLineChars="0"/>
        <w:rPr>
          <w:rFonts w:ascii="宋体" w:hAnsi="宋体"/>
          <w:sz w:val="24"/>
        </w:rPr>
      </w:pPr>
      <w:r>
        <w:rPr>
          <w:rFonts w:hint="eastAsia"/>
          <w:b/>
          <w:bCs/>
          <w:sz w:val="24"/>
        </w:rPr>
        <w:t xml:space="preserve"> </w:t>
      </w:r>
      <w:r>
        <w:rPr>
          <w:rFonts w:hint="eastAsia" w:ascii="宋体" w:hAnsi="宋体"/>
          <w:b/>
          <w:sz w:val="24"/>
        </w:rPr>
        <w:t>合同期间的核查</w:t>
      </w:r>
    </w:p>
    <w:p w14:paraId="5C7DAC17">
      <w:pPr>
        <w:numPr>
          <w:ilvl w:val="0"/>
          <w:numId w:val="6"/>
        </w:numPr>
        <w:adjustRightInd w:val="0"/>
        <w:snapToGrid w:val="0"/>
        <w:spacing w:line="360" w:lineRule="auto"/>
        <w:ind w:left="425"/>
        <w:rPr>
          <w:rFonts w:ascii="宋体" w:hAnsi="宋体"/>
          <w:sz w:val="24"/>
        </w:rPr>
      </w:pPr>
      <w:r>
        <w:rPr>
          <w:rFonts w:hint="eastAsia" w:ascii="宋体" w:hAnsi="宋体"/>
          <w:sz w:val="24"/>
        </w:rPr>
        <w:t>文件审查；</w:t>
      </w:r>
    </w:p>
    <w:p w14:paraId="6E464453">
      <w:pPr>
        <w:numPr>
          <w:ilvl w:val="0"/>
          <w:numId w:val="6"/>
        </w:numPr>
        <w:adjustRightInd w:val="0"/>
        <w:snapToGrid w:val="0"/>
        <w:spacing w:line="360" w:lineRule="auto"/>
        <w:ind w:left="425"/>
        <w:rPr>
          <w:rFonts w:ascii="宋体" w:hAnsi="宋体"/>
          <w:sz w:val="24"/>
        </w:rPr>
      </w:pPr>
      <w:r>
        <w:rPr>
          <w:rFonts w:hint="eastAsia" w:ascii="宋体" w:hAnsi="宋体"/>
          <w:sz w:val="24"/>
        </w:rPr>
        <w:t>现场核查；</w:t>
      </w:r>
    </w:p>
    <w:p w14:paraId="5753B17F">
      <w:pPr>
        <w:numPr>
          <w:ilvl w:val="0"/>
          <w:numId w:val="6"/>
        </w:numPr>
        <w:adjustRightInd w:val="0"/>
        <w:snapToGrid w:val="0"/>
        <w:spacing w:line="360" w:lineRule="auto"/>
        <w:ind w:left="425"/>
        <w:rPr>
          <w:rFonts w:hint="eastAsia" w:ascii="宋体" w:hAnsi="宋体"/>
          <w:sz w:val="24"/>
        </w:rPr>
      </w:pPr>
      <w:r>
        <w:rPr>
          <w:rFonts w:hint="eastAsia" w:ascii="宋体" w:hAnsi="宋体"/>
          <w:sz w:val="24"/>
        </w:rPr>
        <w:t>批准通过，颁发核查报告及证书；</w:t>
      </w:r>
    </w:p>
    <w:p w14:paraId="58FEEAB2">
      <w:pPr>
        <w:numPr>
          <w:ilvl w:val="0"/>
          <w:numId w:val="6"/>
        </w:numPr>
        <w:adjustRightInd w:val="0"/>
        <w:snapToGrid w:val="0"/>
        <w:spacing w:line="360" w:lineRule="auto"/>
        <w:ind w:left="425"/>
        <w:rPr>
          <w:rFonts w:hint="eastAsia" w:ascii="宋体" w:hAnsi="宋体"/>
          <w:sz w:val="24"/>
        </w:rPr>
      </w:pPr>
      <w:r>
        <w:rPr>
          <w:rFonts w:hint="eastAsia" w:ascii="宋体" w:hAnsi="宋体"/>
          <w:sz w:val="24"/>
        </w:rPr>
        <w:t>核查证书仅对核查期间数据结果负责。甲方如需保持</w:t>
      </w:r>
      <w:r>
        <w:rPr>
          <w:rFonts w:hint="eastAsia" w:ascii="宋体" w:hAnsi="宋体"/>
          <w:sz w:val="24"/>
          <w:lang w:eastAsia="zh-CN"/>
        </w:rPr>
        <w:t>温室气体核查</w:t>
      </w:r>
      <w:r>
        <w:rPr>
          <w:rFonts w:hint="eastAsia" w:ascii="宋体" w:hAnsi="宋体"/>
          <w:sz w:val="24"/>
        </w:rPr>
        <w:t>证书，则应在取得证书后的每年度和/或发生重要变更而导致碳排放量的重大变化时，进行碳排放持续核查；</w:t>
      </w:r>
    </w:p>
    <w:p w14:paraId="0EDD46D5">
      <w:pPr>
        <w:numPr>
          <w:ilvl w:val="0"/>
          <w:numId w:val="6"/>
        </w:numPr>
        <w:adjustRightInd w:val="0"/>
        <w:snapToGrid w:val="0"/>
        <w:spacing w:line="360" w:lineRule="auto"/>
        <w:ind w:left="425"/>
        <w:rPr>
          <w:rFonts w:ascii="宋体" w:hAnsi="宋体"/>
          <w:sz w:val="24"/>
        </w:rPr>
      </w:pPr>
      <w:r>
        <w:rPr>
          <w:rFonts w:hint="eastAsia" w:ascii="宋体" w:hAnsi="宋体"/>
          <w:sz w:val="24"/>
        </w:rPr>
        <w:t>如甲方出现影响数据准确性的情况时，乙方有可能到现场进行特殊访问，特殊访问所产生的费用由甲方负责；</w:t>
      </w:r>
    </w:p>
    <w:p w14:paraId="20F4646D">
      <w:pPr>
        <w:numPr>
          <w:ilvl w:val="0"/>
          <w:numId w:val="6"/>
        </w:numPr>
        <w:adjustRightInd w:val="0"/>
        <w:snapToGrid w:val="0"/>
        <w:spacing w:line="360" w:lineRule="auto"/>
        <w:ind w:left="425"/>
        <w:rPr>
          <w:rFonts w:ascii="宋体" w:hAnsi="宋体"/>
          <w:sz w:val="24"/>
        </w:rPr>
      </w:pPr>
      <w:r>
        <w:rPr>
          <w:rFonts w:hint="eastAsia" w:ascii="宋体" w:hAnsi="宋体"/>
          <w:sz w:val="24"/>
        </w:rPr>
        <w:t>合同期间甲方要求扩大核查范围时须通知乙方，乙方可结合年度保持核查或单独进行核查，扩大范围所产生的核查费用由双方另行商定。</w:t>
      </w:r>
    </w:p>
    <w:p w14:paraId="5BC33071">
      <w:pPr>
        <w:numPr>
          <w:ilvl w:val="0"/>
          <w:numId w:val="5"/>
        </w:numPr>
        <w:adjustRightInd w:val="0"/>
        <w:snapToGrid w:val="0"/>
        <w:spacing w:line="360" w:lineRule="auto"/>
        <w:ind w:left="0" w:firstLine="0" w:firstLineChars="0"/>
        <w:rPr>
          <w:rFonts w:ascii="宋体" w:hAnsi="宋体"/>
          <w:b/>
          <w:bCs/>
          <w:sz w:val="24"/>
        </w:rPr>
      </w:pPr>
      <w:r>
        <w:rPr>
          <w:rFonts w:hint="eastAsia" w:ascii="宋体" w:hAnsi="宋体"/>
          <w:b/>
          <w:bCs/>
          <w:sz w:val="24"/>
        </w:rPr>
        <w:t>费用及支付方式</w:t>
      </w:r>
    </w:p>
    <w:p w14:paraId="3E831AAF">
      <w:pPr>
        <w:numPr>
          <w:ilvl w:val="0"/>
          <w:numId w:val="7"/>
        </w:numPr>
        <w:adjustRightInd w:val="0"/>
        <w:snapToGrid w:val="0"/>
        <w:spacing w:line="360" w:lineRule="auto"/>
        <w:rPr>
          <w:rFonts w:ascii="宋体" w:hAnsi="宋体"/>
          <w:b/>
          <w:bCs/>
          <w:sz w:val="24"/>
        </w:rPr>
      </w:pPr>
      <w:r>
        <w:rPr>
          <w:rFonts w:hint="eastAsia" w:ascii="宋体" w:hAnsi="宋体"/>
          <w:b/>
          <w:bCs/>
          <w:sz w:val="24"/>
        </w:rPr>
        <w:t>初次核查费用</w:t>
      </w:r>
    </w:p>
    <w:p w14:paraId="584F3CB8">
      <w:pPr>
        <w:widowControl w:val="0"/>
        <w:numPr>
          <w:ilvl w:val="0"/>
          <w:numId w:val="0"/>
        </w:numPr>
        <w:adjustRightInd w:val="0"/>
        <w:snapToGrid w:val="0"/>
        <w:spacing w:line="360" w:lineRule="auto"/>
        <w:jc w:val="both"/>
        <w:rPr>
          <w:rFonts w:ascii="宋体" w:hAnsi="宋体"/>
          <w:b/>
          <w:bCs/>
          <w:sz w:val="24"/>
        </w:rPr>
      </w:pPr>
    </w:p>
    <w:tbl>
      <w:tblPr>
        <w:tblStyle w:val="31"/>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535"/>
        <w:gridCol w:w="1965"/>
        <w:gridCol w:w="1440"/>
        <w:gridCol w:w="1180"/>
      </w:tblGrid>
      <w:tr w14:paraId="0BB8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0AF1A14D">
            <w:pPr>
              <w:adjustRightInd w:val="0"/>
              <w:snapToGrid w:val="0"/>
              <w:spacing w:line="360" w:lineRule="auto"/>
              <w:jc w:val="center"/>
              <w:rPr>
                <w:rFonts w:ascii="宋体" w:hAnsi="宋体"/>
                <w:b/>
                <w:bCs/>
                <w:sz w:val="24"/>
              </w:rPr>
            </w:pPr>
            <w:r>
              <w:rPr>
                <w:rFonts w:hint="eastAsia" w:ascii="宋体" w:hAnsi="宋体"/>
                <w:b/>
                <w:bCs/>
                <w:sz w:val="24"/>
              </w:rPr>
              <w:t>服务项目</w:t>
            </w:r>
          </w:p>
        </w:tc>
        <w:tc>
          <w:tcPr>
            <w:tcW w:w="1535" w:type="dxa"/>
            <w:noWrap w:val="0"/>
            <w:vAlign w:val="center"/>
          </w:tcPr>
          <w:p w14:paraId="394E531E">
            <w:pPr>
              <w:adjustRightInd w:val="0"/>
              <w:snapToGrid w:val="0"/>
              <w:spacing w:line="360" w:lineRule="auto"/>
              <w:jc w:val="center"/>
              <w:rPr>
                <w:rFonts w:ascii="宋体" w:hAnsi="宋体"/>
                <w:b/>
                <w:bCs/>
                <w:sz w:val="24"/>
              </w:rPr>
            </w:pPr>
            <w:r>
              <w:rPr>
                <w:rFonts w:hint="eastAsia" w:ascii="宋体" w:hAnsi="宋体"/>
                <w:b/>
                <w:bCs/>
                <w:sz w:val="24"/>
              </w:rPr>
              <w:t>申请费（元）</w:t>
            </w:r>
          </w:p>
        </w:tc>
        <w:tc>
          <w:tcPr>
            <w:tcW w:w="1965" w:type="dxa"/>
            <w:noWrap w:val="0"/>
            <w:vAlign w:val="center"/>
          </w:tcPr>
          <w:p w14:paraId="3F1AF54D">
            <w:pPr>
              <w:adjustRightInd w:val="0"/>
              <w:snapToGrid w:val="0"/>
              <w:spacing w:line="360" w:lineRule="auto"/>
              <w:jc w:val="center"/>
              <w:rPr>
                <w:rFonts w:ascii="宋体" w:hAnsi="宋体"/>
                <w:b/>
                <w:bCs/>
                <w:sz w:val="24"/>
              </w:rPr>
            </w:pPr>
            <w:r>
              <w:rPr>
                <w:rFonts w:hint="eastAsia" w:ascii="宋体" w:hAnsi="宋体"/>
                <w:b/>
                <w:bCs/>
                <w:sz w:val="24"/>
              </w:rPr>
              <w:t>证书注册费（元）</w:t>
            </w:r>
          </w:p>
        </w:tc>
        <w:tc>
          <w:tcPr>
            <w:tcW w:w="1440" w:type="dxa"/>
            <w:noWrap w:val="0"/>
            <w:vAlign w:val="center"/>
          </w:tcPr>
          <w:p w14:paraId="6FF9CE2C">
            <w:pPr>
              <w:adjustRightInd w:val="0"/>
              <w:snapToGrid w:val="0"/>
              <w:spacing w:line="360" w:lineRule="auto"/>
              <w:jc w:val="center"/>
              <w:rPr>
                <w:rFonts w:ascii="宋体" w:hAnsi="宋体"/>
                <w:b/>
                <w:bCs/>
                <w:sz w:val="24"/>
              </w:rPr>
            </w:pPr>
            <w:r>
              <w:rPr>
                <w:rFonts w:hint="eastAsia" w:ascii="宋体" w:hAnsi="宋体"/>
                <w:b/>
                <w:bCs/>
                <w:sz w:val="24"/>
              </w:rPr>
              <w:t>核查费（元）</w:t>
            </w:r>
          </w:p>
        </w:tc>
        <w:tc>
          <w:tcPr>
            <w:tcW w:w="1180" w:type="dxa"/>
            <w:noWrap w:val="0"/>
            <w:vAlign w:val="center"/>
          </w:tcPr>
          <w:p w14:paraId="24D84ECF">
            <w:pPr>
              <w:adjustRightInd w:val="0"/>
              <w:snapToGrid w:val="0"/>
              <w:spacing w:line="360" w:lineRule="auto"/>
              <w:jc w:val="center"/>
              <w:rPr>
                <w:rFonts w:ascii="宋体" w:hAnsi="宋体"/>
                <w:b/>
                <w:bCs/>
                <w:sz w:val="24"/>
              </w:rPr>
            </w:pPr>
            <w:r>
              <w:rPr>
                <w:rFonts w:hint="eastAsia" w:ascii="宋体" w:hAnsi="宋体"/>
                <w:b/>
                <w:bCs/>
                <w:sz w:val="24"/>
              </w:rPr>
              <w:t>小计（元）</w:t>
            </w:r>
          </w:p>
        </w:tc>
      </w:tr>
      <w:tr w14:paraId="6F94B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0" w:type="dxa"/>
            <w:noWrap w:val="0"/>
            <w:vAlign w:val="center"/>
          </w:tcPr>
          <w:p w14:paraId="512FC80A">
            <w:pPr>
              <w:adjustRightInd w:val="0"/>
              <w:snapToGrid w:val="0"/>
              <w:spacing w:line="360" w:lineRule="auto"/>
              <w:jc w:val="center"/>
              <w:rPr>
                <w:rFonts w:hint="eastAsia" w:ascii="宋体" w:hAnsi="宋体" w:eastAsia="宋体"/>
                <w:sz w:val="24"/>
                <w:lang w:eastAsia="zh-CN"/>
              </w:rPr>
            </w:pPr>
            <w:r>
              <w:rPr>
                <w:rFonts w:hint="eastAsia" w:ascii="宋体" w:hAnsi="宋体"/>
                <w:sz w:val="24"/>
                <w:lang w:eastAsia="zh-CN"/>
              </w:rPr>
              <w:t>温室气体核查</w:t>
            </w:r>
          </w:p>
        </w:tc>
        <w:tc>
          <w:tcPr>
            <w:tcW w:w="1535" w:type="dxa"/>
            <w:noWrap w:val="0"/>
            <w:vAlign w:val="center"/>
          </w:tcPr>
          <w:p w14:paraId="5373571D">
            <w:pPr>
              <w:adjustRightInd w:val="0"/>
              <w:snapToGrid w:val="0"/>
              <w:spacing w:line="360" w:lineRule="auto"/>
              <w:rPr>
                <w:rFonts w:ascii="宋体" w:hAnsi="宋体"/>
                <w:sz w:val="24"/>
              </w:rPr>
            </w:pPr>
            <w:r>
              <w:rPr>
                <w:rFonts w:hint="eastAsia" w:ascii="宋体" w:hAnsi="宋体"/>
                <w:sz w:val="24"/>
              </w:rPr>
              <w:t>￥</w:t>
            </w:r>
          </w:p>
        </w:tc>
        <w:tc>
          <w:tcPr>
            <w:tcW w:w="1965" w:type="dxa"/>
            <w:noWrap w:val="0"/>
            <w:vAlign w:val="center"/>
          </w:tcPr>
          <w:p w14:paraId="58CF4ACD">
            <w:pPr>
              <w:adjustRightInd w:val="0"/>
              <w:snapToGrid w:val="0"/>
              <w:spacing w:line="360" w:lineRule="auto"/>
              <w:rPr>
                <w:rFonts w:ascii="宋体" w:hAnsi="宋体"/>
                <w:sz w:val="24"/>
              </w:rPr>
            </w:pPr>
            <w:r>
              <w:rPr>
                <w:rFonts w:hint="eastAsia" w:ascii="宋体" w:hAnsi="宋体"/>
                <w:sz w:val="24"/>
              </w:rPr>
              <w:t>￥</w:t>
            </w:r>
          </w:p>
        </w:tc>
        <w:tc>
          <w:tcPr>
            <w:tcW w:w="1440" w:type="dxa"/>
            <w:noWrap w:val="0"/>
            <w:vAlign w:val="center"/>
          </w:tcPr>
          <w:p w14:paraId="2D2DA599">
            <w:pPr>
              <w:pStyle w:val="21"/>
              <w:snapToGrid w:val="0"/>
              <w:spacing w:line="360" w:lineRule="auto"/>
              <w:textAlignment w:val="auto"/>
              <w:rPr>
                <w:rFonts w:ascii="宋体" w:hAnsi="宋体"/>
                <w:kern w:val="2"/>
                <w:szCs w:val="24"/>
              </w:rPr>
            </w:pPr>
            <w:r>
              <w:rPr>
                <w:rFonts w:hint="eastAsia" w:ascii="宋体" w:hAnsi="宋体"/>
                <w:kern w:val="2"/>
                <w:szCs w:val="24"/>
              </w:rPr>
              <w:t>￥</w:t>
            </w:r>
          </w:p>
        </w:tc>
        <w:tc>
          <w:tcPr>
            <w:tcW w:w="1180" w:type="dxa"/>
            <w:noWrap w:val="0"/>
            <w:vAlign w:val="center"/>
          </w:tcPr>
          <w:p w14:paraId="02ADFA24">
            <w:pPr>
              <w:adjustRightInd w:val="0"/>
              <w:snapToGrid w:val="0"/>
              <w:spacing w:line="360" w:lineRule="auto"/>
              <w:jc w:val="center"/>
              <w:rPr>
                <w:rFonts w:ascii="宋体" w:hAnsi="宋体"/>
                <w:sz w:val="24"/>
              </w:rPr>
            </w:pPr>
          </w:p>
        </w:tc>
      </w:tr>
    </w:tbl>
    <w:p w14:paraId="698886B1">
      <w:pPr>
        <w:adjustRightInd w:val="0"/>
        <w:snapToGrid w:val="0"/>
        <w:spacing w:before="156" w:beforeLines="50" w:line="360" w:lineRule="auto"/>
        <w:ind w:firstLine="241" w:firstLineChars="100"/>
        <w:rPr>
          <w:rFonts w:ascii="宋体" w:hAnsi="宋体"/>
          <w:b/>
          <w:bCs/>
          <w:sz w:val="24"/>
          <w:u w:val="single"/>
        </w:rPr>
      </w:pPr>
      <w:r>
        <w:rPr>
          <w:rFonts w:hint="eastAsia" w:ascii="宋体" w:hAnsi="宋体"/>
          <w:b/>
          <w:bCs/>
          <w:sz w:val="24"/>
        </w:rPr>
        <w:t>初次核查费用合计：￥</w:t>
      </w:r>
      <w:r>
        <w:rPr>
          <w:rFonts w:hint="eastAsia" w:ascii="宋体" w:hAnsi="宋体"/>
          <w:b/>
          <w:bCs/>
          <w:sz w:val="24"/>
          <w:u w:val="single"/>
        </w:rPr>
        <w:t xml:space="preserve">                 （含</w:t>
      </w:r>
      <w:r>
        <w:rPr>
          <w:rFonts w:ascii="宋体" w:hAnsi="宋体"/>
          <w:b/>
          <w:bCs/>
          <w:sz w:val="24"/>
          <w:u w:val="single"/>
        </w:rPr>
        <w:t>6%</w:t>
      </w:r>
      <w:r>
        <w:rPr>
          <w:rFonts w:hint="eastAsia" w:ascii="宋体" w:hAnsi="宋体"/>
          <w:b/>
          <w:bCs/>
          <w:sz w:val="24"/>
          <w:u w:val="single"/>
        </w:rPr>
        <w:t>增</w:t>
      </w:r>
      <w:r>
        <w:rPr>
          <w:rFonts w:ascii="宋体" w:hAnsi="宋体"/>
          <w:b/>
          <w:bCs/>
          <w:sz w:val="24"/>
          <w:u w:val="single"/>
        </w:rPr>
        <w:t>值税</w:t>
      </w:r>
      <w:r>
        <w:rPr>
          <w:rFonts w:hint="eastAsia" w:ascii="宋体" w:hAnsi="宋体"/>
          <w:b/>
          <w:bCs/>
          <w:sz w:val="24"/>
          <w:u w:val="single"/>
        </w:rPr>
        <w:t>）</w:t>
      </w:r>
      <w:r>
        <w:rPr>
          <w:rFonts w:hint="eastAsia" w:ascii="宋体" w:hAnsi="宋体"/>
          <w:b/>
          <w:bCs/>
          <w:sz w:val="24"/>
        </w:rPr>
        <w:t xml:space="preserve">   大写</w:t>
      </w:r>
      <w:r>
        <w:rPr>
          <w:rFonts w:hint="eastAsia" w:ascii="宋体" w:hAnsi="宋体"/>
          <w:b/>
          <w:bCs/>
          <w:sz w:val="24"/>
          <w:lang w:eastAsia="zh-CN"/>
        </w:rPr>
        <w:t>：</w:t>
      </w:r>
      <w:r>
        <w:rPr>
          <w:rFonts w:hint="eastAsia" w:ascii="宋体" w:hAnsi="宋体"/>
          <w:b/>
          <w:bCs/>
          <w:sz w:val="24"/>
          <w:u w:val="single"/>
        </w:rPr>
        <w:t xml:space="preserve">                    </w:t>
      </w:r>
    </w:p>
    <w:p w14:paraId="4FC05C22">
      <w:pPr>
        <w:numPr>
          <w:ilvl w:val="0"/>
          <w:numId w:val="7"/>
        </w:numPr>
        <w:adjustRightInd w:val="0"/>
        <w:snapToGrid w:val="0"/>
        <w:spacing w:line="360" w:lineRule="auto"/>
        <w:rPr>
          <w:rFonts w:ascii="宋体" w:hAnsi="宋体"/>
          <w:sz w:val="24"/>
        </w:rPr>
      </w:pPr>
      <w:r>
        <w:rPr>
          <w:rFonts w:hint="eastAsia" w:ascii="宋体" w:hAnsi="宋体"/>
          <w:b/>
          <w:bCs/>
          <w:sz w:val="24"/>
        </w:rPr>
        <w:t>第二年度持续核查费用</w:t>
      </w:r>
      <w:r>
        <w:rPr>
          <w:rFonts w:hint="eastAsia" w:ascii="宋体" w:hAnsi="宋体"/>
          <w:b/>
          <w:bCs/>
          <w:sz w:val="24"/>
          <w:lang w:eastAsia="zh-CN"/>
        </w:rPr>
        <w:t>（</w:t>
      </w:r>
      <w:r>
        <w:rPr>
          <w:rFonts w:hint="eastAsia" w:ascii="宋体" w:hAnsi="宋体"/>
          <w:sz w:val="24"/>
        </w:rPr>
        <w:t>如甲方在产品、场所、范围或人员等方面有变化，涉及核查费变动时，应另行签署补充协议</w:t>
      </w:r>
      <w:r>
        <w:rPr>
          <w:rFonts w:hint="eastAsia" w:ascii="宋体" w:hAnsi="宋体"/>
          <w:sz w:val="24"/>
          <w:lang w:eastAsia="zh-CN"/>
        </w:rPr>
        <w:t>）</w:t>
      </w:r>
      <w:r>
        <w:rPr>
          <w:rFonts w:hAnsi="宋体"/>
          <w:sz w:val="24"/>
        </w:rPr>
        <w:t xml:space="preserve"> </w:t>
      </w:r>
    </w:p>
    <w:tbl>
      <w:tblPr>
        <w:tblStyle w:val="31"/>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655"/>
        <w:gridCol w:w="2335"/>
        <w:gridCol w:w="1950"/>
      </w:tblGrid>
      <w:tr w14:paraId="6B0D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59FFE4FA">
            <w:pPr>
              <w:adjustRightInd w:val="0"/>
              <w:snapToGrid w:val="0"/>
              <w:spacing w:line="360" w:lineRule="auto"/>
              <w:jc w:val="center"/>
              <w:rPr>
                <w:rFonts w:ascii="宋体" w:hAnsi="宋体"/>
                <w:b/>
                <w:bCs/>
                <w:sz w:val="24"/>
              </w:rPr>
            </w:pPr>
            <w:r>
              <w:rPr>
                <w:rFonts w:hint="eastAsia" w:ascii="宋体" w:hAnsi="宋体"/>
                <w:b/>
                <w:bCs/>
                <w:sz w:val="24"/>
              </w:rPr>
              <w:t>服务项目</w:t>
            </w:r>
          </w:p>
        </w:tc>
        <w:tc>
          <w:tcPr>
            <w:tcW w:w="1655" w:type="dxa"/>
            <w:noWrap w:val="0"/>
            <w:vAlign w:val="top"/>
          </w:tcPr>
          <w:p w14:paraId="73E3B4BA">
            <w:pPr>
              <w:adjustRightInd w:val="0"/>
              <w:snapToGrid w:val="0"/>
              <w:spacing w:line="360" w:lineRule="auto"/>
              <w:jc w:val="center"/>
              <w:rPr>
                <w:rFonts w:ascii="宋体" w:hAnsi="宋体"/>
                <w:b/>
                <w:bCs/>
                <w:sz w:val="24"/>
              </w:rPr>
            </w:pPr>
            <w:r>
              <w:rPr>
                <w:rFonts w:hint="eastAsia" w:ascii="宋体" w:hAnsi="宋体"/>
                <w:b/>
                <w:bCs/>
                <w:sz w:val="24"/>
              </w:rPr>
              <w:t>年金（元/年）</w:t>
            </w:r>
          </w:p>
        </w:tc>
        <w:tc>
          <w:tcPr>
            <w:tcW w:w="2335" w:type="dxa"/>
            <w:noWrap w:val="0"/>
            <w:vAlign w:val="top"/>
          </w:tcPr>
          <w:p w14:paraId="6F276420">
            <w:pPr>
              <w:adjustRightInd w:val="0"/>
              <w:snapToGrid w:val="0"/>
              <w:spacing w:line="360" w:lineRule="auto"/>
              <w:jc w:val="center"/>
              <w:rPr>
                <w:rFonts w:ascii="宋体" w:hAnsi="宋体"/>
                <w:b/>
                <w:bCs/>
                <w:sz w:val="24"/>
              </w:rPr>
            </w:pPr>
            <w:r>
              <w:rPr>
                <w:rFonts w:hint="eastAsia" w:ascii="宋体" w:hAnsi="宋体"/>
                <w:b/>
                <w:bCs/>
                <w:sz w:val="24"/>
              </w:rPr>
              <w:t>评价费（元/年）</w:t>
            </w:r>
          </w:p>
        </w:tc>
        <w:tc>
          <w:tcPr>
            <w:tcW w:w="1950" w:type="dxa"/>
            <w:noWrap w:val="0"/>
            <w:vAlign w:val="top"/>
          </w:tcPr>
          <w:p w14:paraId="34826298">
            <w:pPr>
              <w:adjustRightInd w:val="0"/>
              <w:snapToGrid w:val="0"/>
              <w:spacing w:line="360" w:lineRule="auto"/>
              <w:jc w:val="center"/>
              <w:rPr>
                <w:rFonts w:ascii="宋体" w:hAnsi="宋体"/>
                <w:b/>
                <w:bCs/>
                <w:sz w:val="24"/>
              </w:rPr>
            </w:pPr>
            <w:r>
              <w:rPr>
                <w:rFonts w:hint="eastAsia" w:ascii="宋体" w:hAnsi="宋体"/>
                <w:b/>
                <w:bCs/>
                <w:sz w:val="24"/>
              </w:rPr>
              <w:t>小计（元/年）</w:t>
            </w:r>
          </w:p>
        </w:tc>
      </w:tr>
      <w:tr w14:paraId="0674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7D08EFC7">
            <w:pPr>
              <w:adjustRightInd w:val="0"/>
              <w:snapToGrid w:val="0"/>
              <w:spacing w:line="360" w:lineRule="auto"/>
              <w:jc w:val="center"/>
              <w:rPr>
                <w:rFonts w:hint="eastAsia" w:ascii="宋体" w:hAnsi="宋体" w:eastAsia="宋体"/>
                <w:sz w:val="24"/>
                <w:lang w:eastAsia="zh-CN"/>
              </w:rPr>
            </w:pPr>
            <w:r>
              <w:rPr>
                <w:rFonts w:hint="eastAsia" w:ascii="宋体" w:hAnsi="宋体"/>
                <w:sz w:val="24"/>
                <w:lang w:eastAsia="zh-CN"/>
              </w:rPr>
              <w:t>温室气体核查</w:t>
            </w:r>
          </w:p>
        </w:tc>
        <w:tc>
          <w:tcPr>
            <w:tcW w:w="1655" w:type="dxa"/>
            <w:noWrap w:val="0"/>
            <w:vAlign w:val="top"/>
          </w:tcPr>
          <w:p w14:paraId="6088D0D6">
            <w:pPr>
              <w:adjustRightInd w:val="0"/>
              <w:snapToGrid w:val="0"/>
              <w:spacing w:line="360" w:lineRule="auto"/>
              <w:jc w:val="center"/>
              <w:rPr>
                <w:rFonts w:hint="eastAsia" w:ascii="宋体" w:hAnsi="宋体"/>
                <w:sz w:val="24"/>
              </w:rPr>
            </w:pPr>
          </w:p>
        </w:tc>
        <w:tc>
          <w:tcPr>
            <w:tcW w:w="2335" w:type="dxa"/>
            <w:noWrap w:val="0"/>
            <w:vAlign w:val="top"/>
          </w:tcPr>
          <w:p w14:paraId="7B77F8EA">
            <w:pPr>
              <w:pStyle w:val="21"/>
              <w:snapToGrid w:val="0"/>
              <w:spacing w:line="360" w:lineRule="auto"/>
              <w:textAlignment w:val="auto"/>
              <w:rPr>
                <w:rFonts w:hint="eastAsia" w:ascii="宋体" w:hAnsi="宋体"/>
                <w:kern w:val="2"/>
                <w:szCs w:val="24"/>
              </w:rPr>
            </w:pPr>
          </w:p>
        </w:tc>
        <w:tc>
          <w:tcPr>
            <w:tcW w:w="1950" w:type="dxa"/>
            <w:noWrap w:val="0"/>
            <w:vAlign w:val="top"/>
          </w:tcPr>
          <w:p w14:paraId="05F625C7">
            <w:pPr>
              <w:pStyle w:val="21"/>
              <w:snapToGrid w:val="0"/>
              <w:spacing w:line="360" w:lineRule="auto"/>
              <w:textAlignment w:val="auto"/>
              <w:rPr>
                <w:rFonts w:hint="eastAsia" w:ascii="宋体" w:hAnsi="宋体"/>
              </w:rPr>
            </w:pPr>
          </w:p>
        </w:tc>
      </w:tr>
    </w:tbl>
    <w:p w14:paraId="5F330836">
      <w:pPr>
        <w:adjustRightInd w:val="0"/>
        <w:snapToGrid w:val="0"/>
        <w:spacing w:before="156" w:beforeLines="50" w:line="360" w:lineRule="auto"/>
        <w:ind w:firstLine="241" w:firstLineChars="100"/>
        <w:rPr>
          <w:rFonts w:ascii="宋体" w:hAnsi="宋体"/>
          <w:b/>
          <w:bCs/>
          <w:sz w:val="24"/>
          <w:u w:val="single"/>
        </w:rPr>
      </w:pPr>
      <w:r>
        <w:rPr>
          <w:rFonts w:hint="eastAsia" w:ascii="宋体" w:hAnsi="宋体"/>
          <w:b/>
          <w:bCs/>
          <w:sz w:val="24"/>
        </w:rPr>
        <w:t>第二年度持续核查费用合计：￥</w:t>
      </w:r>
      <w:r>
        <w:rPr>
          <w:rFonts w:hint="eastAsia" w:ascii="宋体" w:hAnsi="宋体"/>
          <w:b/>
          <w:bCs/>
          <w:sz w:val="24"/>
          <w:u w:val="single"/>
        </w:rPr>
        <w:t xml:space="preserve">              （含6%增</w:t>
      </w:r>
      <w:r>
        <w:rPr>
          <w:rFonts w:ascii="宋体" w:hAnsi="宋体"/>
          <w:b/>
          <w:bCs/>
          <w:sz w:val="24"/>
          <w:u w:val="single"/>
        </w:rPr>
        <w:t>值税</w:t>
      </w:r>
      <w:r>
        <w:rPr>
          <w:rFonts w:hint="eastAsia" w:ascii="宋体" w:hAnsi="宋体"/>
          <w:b/>
          <w:bCs/>
          <w:sz w:val="24"/>
          <w:u w:val="single"/>
        </w:rPr>
        <w:t>）</w:t>
      </w:r>
      <w:r>
        <w:rPr>
          <w:rFonts w:hint="eastAsia" w:ascii="宋体" w:hAnsi="宋体"/>
          <w:b/>
          <w:bCs/>
          <w:sz w:val="24"/>
        </w:rPr>
        <w:t xml:space="preserve">   大写</w:t>
      </w:r>
      <w:r>
        <w:rPr>
          <w:rFonts w:hint="eastAsia" w:ascii="宋体" w:hAnsi="宋体"/>
          <w:b/>
          <w:bCs/>
          <w:sz w:val="24"/>
          <w:lang w:eastAsia="zh-CN"/>
        </w:rPr>
        <w:t>：</w:t>
      </w:r>
      <w:r>
        <w:rPr>
          <w:rFonts w:hint="eastAsia" w:ascii="宋体" w:hAnsi="宋体"/>
          <w:b/>
          <w:bCs/>
          <w:sz w:val="24"/>
          <w:u w:val="single"/>
        </w:rPr>
        <w:t xml:space="preserve">                   </w:t>
      </w:r>
    </w:p>
    <w:p w14:paraId="3B9A29C3">
      <w:pPr>
        <w:numPr>
          <w:ilvl w:val="0"/>
          <w:numId w:val="7"/>
        </w:numPr>
        <w:adjustRightInd w:val="0"/>
        <w:snapToGrid w:val="0"/>
        <w:spacing w:line="360" w:lineRule="auto"/>
        <w:rPr>
          <w:rFonts w:ascii="宋体" w:hAnsi="宋体"/>
          <w:sz w:val="24"/>
        </w:rPr>
      </w:pPr>
      <w:r>
        <w:rPr>
          <w:rFonts w:hint="eastAsia" w:ascii="宋体" w:hAnsi="宋体"/>
          <w:b/>
          <w:bCs/>
          <w:sz w:val="24"/>
        </w:rPr>
        <w:t>第三年度持续核查费用</w:t>
      </w:r>
      <w:r>
        <w:rPr>
          <w:rFonts w:hint="eastAsia" w:ascii="宋体" w:hAnsi="宋体"/>
          <w:b/>
          <w:bCs/>
          <w:sz w:val="24"/>
          <w:lang w:eastAsia="zh-CN"/>
        </w:rPr>
        <w:t>（</w:t>
      </w:r>
      <w:r>
        <w:rPr>
          <w:rFonts w:hint="eastAsia" w:ascii="宋体" w:hAnsi="宋体"/>
          <w:sz w:val="24"/>
        </w:rPr>
        <w:t>如甲方在产品、场所、范围或人员等方面有变化，涉及核查费变动时，应另行签署补充协议</w:t>
      </w:r>
      <w:r>
        <w:rPr>
          <w:rFonts w:hint="eastAsia" w:ascii="宋体" w:hAnsi="宋体"/>
          <w:sz w:val="24"/>
          <w:lang w:eastAsia="zh-CN"/>
        </w:rPr>
        <w:t>）</w:t>
      </w:r>
      <w:r>
        <w:rPr>
          <w:rFonts w:ascii="宋体" w:hAnsi="宋体"/>
          <w:sz w:val="24"/>
        </w:rPr>
        <w:t xml:space="preserve"> </w:t>
      </w:r>
    </w:p>
    <w:tbl>
      <w:tblPr>
        <w:tblStyle w:val="31"/>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655"/>
        <w:gridCol w:w="2335"/>
        <w:gridCol w:w="1950"/>
      </w:tblGrid>
      <w:tr w14:paraId="693E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6FAB48CD">
            <w:pPr>
              <w:adjustRightInd w:val="0"/>
              <w:snapToGrid w:val="0"/>
              <w:spacing w:line="360" w:lineRule="auto"/>
              <w:jc w:val="center"/>
              <w:rPr>
                <w:rFonts w:ascii="宋体" w:hAnsi="宋体"/>
                <w:b/>
                <w:bCs/>
                <w:sz w:val="24"/>
              </w:rPr>
            </w:pPr>
            <w:r>
              <w:rPr>
                <w:rFonts w:hint="eastAsia" w:ascii="宋体" w:hAnsi="宋体"/>
                <w:b/>
                <w:bCs/>
                <w:sz w:val="24"/>
              </w:rPr>
              <w:t>服务项目</w:t>
            </w:r>
          </w:p>
        </w:tc>
        <w:tc>
          <w:tcPr>
            <w:tcW w:w="1655" w:type="dxa"/>
            <w:noWrap w:val="0"/>
            <w:vAlign w:val="top"/>
          </w:tcPr>
          <w:p w14:paraId="59D0915D">
            <w:pPr>
              <w:adjustRightInd w:val="0"/>
              <w:snapToGrid w:val="0"/>
              <w:spacing w:line="360" w:lineRule="auto"/>
              <w:jc w:val="center"/>
              <w:rPr>
                <w:rFonts w:ascii="宋体" w:hAnsi="宋体"/>
                <w:b/>
                <w:bCs/>
                <w:sz w:val="24"/>
              </w:rPr>
            </w:pPr>
            <w:r>
              <w:rPr>
                <w:rFonts w:hint="eastAsia" w:ascii="宋体" w:hAnsi="宋体"/>
                <w:b/>
                <w:bCs/>
                <w:sz w:val="24"/>
              </w:rPr>
              <w:t>年金（元/年）</w:t>
            </w:r>
          </w:p>
        </w:tc>
        <w:tc>
          <w:tcPr>
            <w:tcW w:w="2335" w:type="dxa"/>
            <w:noWrap w:val="0"/>
            <w:vAlign w:val="top"/>
          </w:tcPr>
          <w:p w14:paraId="3DE8D11B">
            <w:pPr>
              <w:adjustRightInd w:val="0"/>
              <w:snapToGrid w:val="0"/>
              <w:spacing w:line="360" w:lineRule="auto"/>
              <w:jc w:val="center"/>
              <w:rPr>
                <w:rFonts w:ascii="宋体" w:hAnsi="宋体"/>
                <w:b/>
                <w:bCs/>
                <w:sz w:val="24"/>
              </w:rPr>
            </w:pPr>
            <w:r>
              <w:rPr>
                <w:rFonts w:hint="eastAsia" w:ascii="宋体" w:hAnsi="宋体"/>
                <w:b/>
                <w:bCs/>
                <w:sz w:val="24"/>
              </w:rPr>
              <w:t>监审费（元/年）</w:t>
            </w:r>
          </w:p>
        </w:tc>
        <w:tc>
          <w:tcPr>
            <w:tcW w:w="1950" w:type="dxa"/>
            <w:noWrap w:val="0"/>
            <w:vAlign w:val="top"/>
          </w:tcPr>
          <w:p w14:paraId="0EB54D74">
            <w:pPr>
              <w:adjustRightInd w:val="0"/>
              <w:snapToGrid w:val="0"/>
              <w:spacing w:line="360" w:lineRule="auto"/>
              <w:jc w:val="center"/>
              <w:rPr>
                <w:rFonts w:ascii="宋体" w:hAnsi="宋体"/>
                <w:b/>
                <w:bCs/>
                <w:sz w:val="24"/>
              </w:rPr>
            </w:pPr>
            <w:r>
              <w:rPr>
                <w:rFonts w:hint="eastAsia" w:ascii="宋体" w:hAnsi="宋体"/>
                <w:b/>
                <w:bCs/>
                <w:sz w:val="24"/>
              </w:rPr>
              <w:t>小计（元/年）</w:t>
            </w:r>
          </w:p>
        </w:tc>
      </w:tr>
      <w:tr w14:paraId="57C91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551D01DA">
            <w:pPr>
              <w:adjustRightInd w:val="0"/>
              <w:snapToGrid w:val="0"/>
              <w:spacing w:line="360" w:lineRule="auto"/>
              <w:jc w:val="center"/>
              <w:rPr>
                <w:rFonts w:hint="eastAsia" w:ascii="宋体" w:hAnsi="宋体" w:eastAsia="宋体"/>
                <w:sz w:val="24"/>
                <w:lang w:eastAsia="zh-CN"/>
              </w:rPr>
            </w:pPr>
            <w:r>
              <w:rPr>
                <w:rFonts w:hint="eastAsia" w:ascii="宋体" w:hAnsi="宋体"/>
                <w:sz w:val="24"/>
                <w:lang w:eastAsia="zh-CN"/>
              </w:rPr>
              <w:t>温室气体核查</w:t>
            </w:r>
          </w:p>
        </w:tc>
        <w:tc>
          <w:tcPr>
            <w:tcW w:w="1655" w:type="dxa"/>
            <w:noWrap w:val="0"/>
            <w:vAlign w:val="top"/>
          </w:tcPr>
          <w:p w14:paraId="208C1FF6">
            <w:pPr>
              <w:adjustRightInd w:val="0"/>
              <w:snapToGrid w:val="0"/>
              <w:spacing w:line="360" w:lineRule="auto"/>
              <w:rPr>
                <w:rFonts w:ascii="宋体" w:hAnsi="宋体"/>
                <w:sz w:val="24"/>
              </w:rPr>
            </w:pPr>
            <w:r>
              <w:rPr>
                <w:rFonts w:hint="eastAsia" w:ascii="宋体" w:hAnsi="宋体"/>
                <w:sz w:val="24"/>
              </w:rPr>
              <w:t>￥</w:t>
            </w:r>
            <w:r>
              <w:rPr>
                <w:rFonts w:ascii="宋体" w:hAnsi="宋体"/>
                <w:sz w:val="24"/>
              </w:rPr>
              <w:t xml:space="preserve">  </w:t>
            </w:r>
          </w:p>
        </w:tc>
        <w:tc>
          <w:tcPr>
            <w:tcW w:w="2335" w:type="dxa"/>
            <w:noWrap w:val="0"/>
            <w:vAlign w:val="top"/>
          </w:tcPr>
          <w:p w14:paraId="4AA75977">
            <w:pPr>
              <w:pStyle w:val="21"/>
              <w:snapToGrid w:val="0"/>
              <w:spacing w:line="360" w:lineRule="auto"/>
              <w:textAlignment w:val="auto"/>
              <w:rPr>
                <w:rFonts w:ascii="宋体" w:hAnsi="宋体"/>
                <w:kern w:val="2"/>
                <w:szCs w:val="24"/>
              </w:rPr>
            </w:pPr>
            <w:r>
              <w:rPr>
                <w:rFonts w:hint="eastAsia" w:ascii="宋体" w:hAnsi="宋体"/>
                <w:kern w:val="2"/>
                <w:szCs w:val="24"/>
              </w:rPr>
              <w:t xml:space="preserve">￥ </w:t>
            </w:r>
          </w:p>
        </w:tc>
        <w:tc>
          <w:tcPr>
            <w:tcW w:w="1950" w:type="dxa"/>
            <w:noWrap w:val="0"/>
            <w:vAlign w:val="top"/>
          </w:tcPr>
          <w:p w14:paraId="01DD1E5A">
            <w:pPr>
              <w:pStyle w:val="21"/>
              <w:snapToGrid w:val="0"/>
              <w:spacing w:line="360" w:lineRule="auto"/>
              <w:textAlignment w:val="auto"/>
              <w:rPr>
                <w:rFonts w:ascii="宋体" w:hAnsi="宋体"/>
              </w:rPr>
            </w:pPr>
          </w:p>
        </w:tc>
      </w:tr>
    </w:tbl>
    <w:p w14:paraId="636138D5">
      <w:pPr>
        <w:adjustRightInd w:val="0"/>
        <w:snapToGrid w:val="0"/>
        <w:spacing w:before="156" w:beforeLines="50" w:line="360" w:lineRule="auto"/>
        <w:ind w:firstLine="241" w:firstLineChars="100"/>
        <w:rPr>
          <w:rFonts w:ascii="宋体" w:hAnsi="宋体"/>
          <w:b/>
          <w:bCs/>
          <w:sz w:val="24"/>
          <w:u w:val="single"/>
        </w:rPr>
      </w:pPr>
      <w:r>
        <w:rPr>
          <w:rFonts w:hint="eastAsia" w:ascii="宋体" w:hAnsi="宋体"/>
          <w:b/>
          <w:bCs/>
          <w:sz w:val="24"/>
        </w:rPr>
        <w:t>第三年度持续核查费用合计：￥</w:t>
      </w:r>
      <w:r>
        <w:rPr>
          <w:rFonts w:hint="eastAsia" w:ascii="宋体" w:hAnsi="宋体"/>
          <w:b/>
          <w:bCs/>
          <w:sz w:val="24"/>
          <w:u w:val="single"/>
        </w:rPr>
        <w:t xml:space="preserve">               （含6%增</w:t>
      </w:r>
      <w:r>
        <w:rPr>
          <w:rFonts w:ascii="宋体" w:hAnsi="宋体"/>
          <w:b/>
          <w:bCs/>
          <w:sz w:val="24"/>
          <w:u w:val="single"/>
        </w:rPr>
        <w:t>值税</w:t>
      </w:r>
      <w:r>
        <w:rPr>
          <w:rFonts w:hint="eastAsia" w:ascii="宋体" w:hAnsi="宋体"/>
          <w:b/>
          <w:bCs/>
          <w:sz w:val="24"/>
          <w:u w:val="single"/>
        </w:rPr>
        <w:t>）</w:t>
      </w:r>
      <w:r>
        <w:rPr>
          <w:rFonts w:hint="eastAsia" w:ascii="宋体" w:hAnsi="宋体"/>
          <w:b/>
          <w:bCs/>
          <w:sz w:val="24"/>
        </w:rPr>
        <w:t xml:space="preserve">   大写</w:t>
      </w:r>
      <w:r>
        <w:rPr>
          <w:rFonts w:hint="eastAsia" w:ascii="宋体" w:hAnsi="宋体"/>
          <w:b/>
          <w:bCs/>
          <w:sz w:val="24"/>
          <w:lang w:eastAsia="zh-CN"/>
        </w:rPr>
        <w:t>：</w:t>
      </w:r>
      <w:r>
        <w:rPr>
          <w:rFonts w:hint="eastAsia" w:ascii="宋体" w:hAnsi="宋体"/>
          <w:b/>
          <w:bCs/>
          <w:sz w:val="24"/>
          <w:u w:val="single"/>
        </w:rPr>
        <w:t xml:space="preserve">                   </w:t>
      </w:r>
    </w:p>
    <w:p w14:paraId="2B7F58F6">
      <w:pPr>
        <w:numPr>
          <w:ilvl w:val="0"/>
          <w:numId w:val="7"/>
        </w:numPr>
        <w:adjustRightInd w:val="0"/>
        <w:snapToGrid w:val="0"/>
        <w:spacing w:line="360" w:lineRule="auto"/>
        <w:rPr>
          <w:rFonts w:ascii="宋体" w:hAnsi="宋体"/>
          <w:sz w:val="24"/>
        </w:rPr>
      </w:pPr>
      <w:r>
        <w:rPr>
          <w:rFonts w:hint="eastAsia" w:ascii="宋体" w:hAnsi="宋体"/>
          <w:sz w:val="24"/>
        </w:rPr>
        <w:t>上述费用应在现场核查前支付。</w:t>
      </w:r>
    </w:p>
    <w:p w14:paraId="361C4020">
      <w:pPr>
        <w:numPr>
          <w:ilvl w:val="0"/>
          <w:numId w:val="7"/>
        </w:numPr>
        <w:adjustRightInd w:val="0"/>
        <w:snapToGrid w:val="0"/>
        <w:spacing w:line="360" w:lineRule="auto"/>
        <w:rPr>
          <w:rFonts w:ascii="宋体" w:hAnsi="宋体"/>
          <w:sz w:val="24"/>
        </w:rPr>
      </w:pPr>
      <w:r>
        <w:rPr>
          <w:rFonts w:hint="eastAsia" w:ascii="宋体" w:hAnsi="宋体"/>
          <w:sz w:val="24"/>
        </w:rPr>
        <w:sym w:font="Wingdings 2" w:char="00A3"/>
      </w:r>
      <w:r>
        <w:rPr>
          <w:rFonts w:hint="eastAsia" w:ascii="宋体" w:hAnsi="宋体"/>
          <w:sz w:val="24"/>
        </w:rPr>
        <w:t xml:space="preserve"> 核查人员的食、宿、交通费用按实际发生由甲方承担；</w:t>
      </w:r>
    </w:p>
    <w:p w14:paraId="5F690C33">
      <w:pPr>
        <w:adjustRightInd w:val="0"/>
        <w:snapToGrid w:val="0"/>
        <w:spacing w:line="360" w:lineRule="auto"/>
        <w:ind w:firstLine="480" w:firstLineChars="200"/>
        <w:rPr>
          <w:rFonts w:ascii="宋体" w:hAnsi="宋体"/>
          <w:sz w:val="24"/>
        </w:rPr>
      </w:pPr>
      <w:r>
        <w:rPr>
          <w:rFonts w:hint="eastAsia" w:ascii="宋体" w:hAnsi="宋体"/>
          <w:sz w:val="24"/>
        </w:rPr>
        <w:sym w:font="Wingdings 2" w:char="00A3"/>
      </w:r>
      <w:r>
        <w:rPr>
          <w:rFonts w:hint="eastAsia" w:ascii="宋体" w:hAnsi="宋体"/>
          <w:sz w:val="24"/>
        </w:rPr>
        <w:t xml:space="preserve"> 核查人员的住宿、交通费用共计</w:t>
      </w:r>
      <w:r>
        <w:rPr>
          <w:rFonts w:hint="eastAsia" w:ascii="宋体" w:hAnsi="宋体"/>
          <w:sz w:val="24"/>
          <w:u w:val="single"/>
        </w:rPr>
        <w:t xml:space="preserve">          </w:t>
      </w:r>
      <w:r>
        <w:rPr>
          <w:rFonts w:hint="eastAsia" w:ascii="宋体" w:hAnsi="宋体"/>
          <w:sz w:val="24"/>
        </w:rPr>
        <w:t>元，由乙方承担。</w:t>
      </w:r>
    </w:p>
    <w:p w14:paraId="64668D59">
      <w:pPr>
        <w:numPr>
          <w:ilvl w:val="0"/>
          <w:numId w:val="5"/>
        </w:numPr>
        <w:adjustRightInd w:val="0"/>
        <w:snapToGrid w:val="0"/>
        <w:spacing w:line="360" w:lineRule="auto"/>
        <w:ind w:left="0" w:firstLine="0" w:firstLineChars="0"/>
        <w:rPr>
          <w:rFonts w:hint="eastAsia"/>
          <w:b/>
          <w:bCs/>
          <w:sz w:val="24"/>
        </w:rPr>
      </w:pPr>
      <w:r>
        <w:rPr>
          <w:rFonts w:hint="eastAsia"/>
          <w:b/>
          <w:bCs/>
          <w:sz w:val="24"/>
        </w:rPr>
        <w:t xml:space="preserve"> 甲方的权利、义务</w:t>
      </w:r>
    </w:p>
    <w:p w14:paraId="744062AB">
      <w:pPr>
        <w:numPr>
          <w:ilvl w:val="0"/>
          <w:numId w:val="8"/>
        </w:numPr>
        <w:adjustRightInd w:val="0"/>
        <w:snapToGrid w:val="0"/>
        <w:spacing w:line="360" w:lineRule="auto"/>
        <w:rPr>
          <w:rFonts w:hint="eastAsia"/>
          <w:sz w:val="24"/>
        </w:rPr>
      </w:pPr>
      <w:r>
        <w:rPr>
          <w:rFonts w:hint="eastAsia"/>
          <w:sz w:val="24"/>
        </w:rPr>
        <w:t>对核查时间安排及核查组成员有权提出意见；</w:t>
      </w:r>
    </w:p>
    <w:p w14:paraId="063F044C">
      <w:pPr>
        <w:numPr>
          <w:ilvl w:val="0"/>
          <w:numId w:val="8"/>
        </w:numPr>
        <w:adjustRightInd w:val="0"/>
        <w:snapToGrid w:val="0"/>
        <w:spacing w:line="360" w:lineRule="auto"/>
        <w:rPr>
          <w:rFonts w:hint="eastAsia"/>
          <w:sz w:val="24"/>
        </w:rPr>
      </w:pPr>
      <w:r>
        <w:rPr>
          <w:rFonts w:hint="eastAsia"/>
          <w:sz w:val="24"/>
        </w:rPr>
        <w:t>获证后严格按《认证须知》中的规定使用证书和标志；</w:t>
      </w:r>
    </w:p>
    <w:p w14:paraId="25F82A7B">
      <w:pPr>
        <w:numPr>
          <w:ilvl w:val="0"/>
          <w:numId w:val="8"/>
        </w:numPr>
        <w:adjustRightInd w:val="0"/>
        <w:snapToGrid w:val="0"/>
        <w:spacing w:line="360" w:lineRule="auto"/>
        <w:rPr>
          <w:rFonts w:hint="eastAsia"/>
          <w:sz w:val="24"/>
        </w:rPr>
      </w:pPr>
      <w:r>
        <w:rPr>
          <w:rFonts w:hint="eastAsia"/>
          <w:sz w:val="24"/>
        </w:rPr>
        <w:t>对不规范的核查有权向乙方的申诉管理委员会、认监委提出申诉和投诉；</w:t>
      </w:r>
    </w:p>
    <w:p w14:paraId="3373BB1F">
      <w:pPr>
        <w:numPr>
          <w:ilvl w:val="0"/>
          <w:numId w:val="8"/>
        </w:numPr>
        <w:adjustRightInd w:val="0"/>
        <w:snapToGrid w:val="0"/>
        <w:spacing w:line="360" w:lineRule="auto"/>
        <w:rPr>
          <w:sz w:val="24"/>
        </w:rPr>
      </w:pPr>
      <w:r>
        <w:rPr>
          <w:rFonts w:hint="eastAsia"/>
          <w:sz w:val="24"/>
        </w:rPr>
        <w:t>为进行核查做出必要的安排，包括文件审查、所在区域的进入、记录查阅和人员访问等；当接受乙方以互联网远程审核方式进行核查方式时，应确保基础设施满足远程审核要求。可选择乙方提供的社会公用的保密性和安全性较好的网络软件或甲方自行提出的网络软件。当选择甲方自行提出的网络软件时，甲方应确保审核信息的保密性和安全性；</w:t>
      </w:r>
    </w:p>
    <w:p w14:paraId="6B56EBFD">
      <w:pPr>
        <w:numPr>
          <w:ilvl w:val="0"/>
          <w:numId w:val="8"/>
        </w:numPr>
        <w:adjustRightInd w:val="0"/>
        <w:snapToGrid w:val="0"/>
        <w:spacing w:line="360" w:lineRule="auto"/>
        <w:rPr>
          <w:rFonts w:hint="eastAsia" w:ascii="Times New Roman" w:hAnsi="Times New Roman" w:eastAsia="宋体" w:cs="Times New Roman"/>
          <w:color w:val="auto"/>
          <w:sz w:val="24"/>
        </w:rPr>
      </w:pPr>
      <w:r>
        <w:rPr>
          <w:rFonts w:hint="eastAsia" w:ascii="Times New Roman" w:hAnsi="Times New Roman" w:eastAsia="宋体" w:cs="Times New Roman"/>
          <w:sz w:val="24"/>
        </w:rPr>
        <w:t>应接受并协助监管部门进行监督检查，以</w:t>
      </w:r>
      <w:r>
        <w:rPr>
          <w:rFonts w:hint="eastAsia" w:ascii="Times New Roman" w:hAnsi="Times New Roman" w:eastAsia="宋体" w:cs="Times New Roman"/>
          <w:color w:val="auto"/>
          <w:sz w:val="24"/>
        </w:rPr>
        <w:t>及乙方安排的特殊访问，并对有关事项的询问和调查如实提供相关资料；甲方碳排放数据在国家监督抽查中被查出不准确时，须在国家发布公告之日起30天内接受乙方的重新核查，并按初次核查缴费；</w:t>
      </w:r>
      <w:r>
        <w:rPr>
          <w:rFonts w:hint="eastAsia" w:ascii="Times New Roman" w:hAnsi="Times New Roman" w:eastAsia="宋体" w:cs="Times New Roman"/>
          <w:color w:val="auto"/>
          <w:sz w:val="24"/>
          <w:lang w:val="en-US" w:eastAsia="zh-CN"/>
        </w:rPr>
        <w:t>应接受必要的观察工作，为观察员提供相应</w:t>
      </w:r>
      <w:r>
        <w:rPr>
          <w:rFonts w:hint="eastAsia" w:ascii="Times New Roman" w:hAnsi="Times New Roman" w:eastAsia="宋体" w:cs="Times New Roman"/>
          <w:color w:val="auto"/>
          <w:sz w:val="24"/>
          <w:szCs w:val="24"/>
        </w:rPr>
        <w:t>条件</w:t>
      </w:r>
      <w:r>
        <w:rPr>
          <w:rFonts w:hint="eastAsia" w:ascii="Times New Roman" w:hAnsi="Times New Roman" w:eastAsia="宋体" w:cs="Times New Roman"/>
          <w:color w:val="auto"/>
          <w:sz w:val="24"/>
          <w:szCs w:val="24"/>
          <w:lang w:eastAsia="zh-CN"/>
        </w:rPr>
        <w:t>。</w:t>
      </w:r>
    </w:p>
    <w:p w14:paraId="682F9872">
      <w:pPr>
        <w:numPr>
          <w:ilvl w:val="0"/>
          <w:numId w:val="8"/>
        </w:numPr>
        <w:adjustRightInd w:val="0"/>
        <w:snapToGrid w:val="0"/>
        <w:spacing w:line="360" w:lineRule="auto"/>
        <w:rPr>
          <w:rFonts w:hint="eastAsia"/>
          <w:color w:val="auto"/>
          <w:sz w:val="24"/>
        </w:rPr>
      </w:pPr>
      <w:r>
        <w:rPr>
          <w:rFonts w:hint="eastAsia"/>
          <w:color w:val="auto"/>
          <w:sz w:val="24"/>
        </w:rPr>
        <w:t>确因甲方原因最终未通过核查，仍应按要求交付已发生的各阶段费用；</w:t>
      </w:r>
    </w:p>
    <w:p w14:paraId="6AB7ECFD">
      <w:pPr>
        <w:numPr>
          <w:ilvl w:val="0"/>
          <w:numId w:val="8"/>
        </w:numPr>
        <w:adjustRightInd w:val="0"/>
        <w:snapToGrid w:val="0"/>
        <w:spacing w:line="360" w:lineRule="auto"/>
        <w:rPr>
          <w:color w:val="auto"/>
          <w:sz w:val="24"/>
        </w:rPr>
      </w:pPr>
      <w:r>
        <w:rPr>
          <w:rFonts w:hint="eastAsia"/>
          <w:color w:val="auto"/>
          <w:sz w:val="24"/>
        </w:rPr>
        <w:t>甲方应代表核查范围所覆盖的多场所承担法律义务，若不能代表，核查范围所覆盖的多场所应与乙方分别签订合同；</w:t>
      </w:r>
    </w:p>
    <w:p w14:paraId="0D27EC06">
      <w:pPr>
        <w:numPr>
          <w:ilvl w:val="0"/>
          <w:numId w:val="8"/>
        </w:numPr>
        <w:adjustRightInd w:val="0"/>
        <w:snapToGrid w:val="0"/>
        <w:spacing w:line="360" w:lineRule="auto"/>
        <w:rPr>
          <w:sz w:val="24"/>
        </w:rPr>
      </w:pPr>
      <w:r>
        <w:rPr>
          <w:rFonts w:hint="eastAsia"/>
          <w:sz w:val="24"/>
        </w:rPr>
        <w:t>在合同有效期内甲方应</w:t>
      </w:r>
      <w:r>
        <w:rPr>
          <w:rFonts w:hint="eastAsia"/>
          <w:sz w:val="24"/>
          <w:lang w:eastAsia="zh-CN"/>
        </w:rPr>
        <w:t>及时</w:t>
      </w:r>
      <w:r>
        <w:rPr>
          <w:rFonts w:hint="eastAsia"/>
          <w:sz w:val="24"/>
        </w:rPr>
        <w:t>将可能影响碳核查结果的事宜通知乙方，包括（但不限于）与下列方面有关的变更：</w:t>
      </w:r>
    </w:p>
    <w:p w14:paraId="48F3D216">
      <w:pPr>
        <w:numPr>
          <w:ilvl w:val="1"/>
          <w:numId w:val="8"/>
        </w:numPr>
        <w:adjustRightInd w:val="0"/>
        <w:snapToGrid w:val="0"/>
        <w:spacing w:line="360" w:lineRule="auto"/>
        <w:ind w:left="425" w:hanging="425"/>
        <w:rPr>
          <w:rFonts w:hint="eastAsia"/>
          <w:sz w:val="24"/>
        </w:rPr>
      </w:pPr>
      <w:r>
        <w:rPr>
          <w:rFonts w:hint="eastAsia"/>
          <w:sz w:val="24"/>
        </w:rPr>
        <w:t>法律地位、经营状况、组织状态或所有权；</w:t>
      </w:r>
    </w:p>
    <w:p w14:paraId="29667836">
      <w:pPr>
        <w:numPr>
          <w:ilvl w:val="1"/>
          <w:numId w:val="8"/>
        </w:numPr>
        <w:adjustRightInd w:val="0"/>
        <w:snapToGrid w:val="0"/>
        <w:spacing w:line="360" w:lineRule="auto"/>
        <w:ind w:left="425" w:hanging="425"/>
        <w:rPr>
          <w:sz w:val="24"/>
        </w:rPr>
      </w:pPr>
      <w:r>
        <w:rPr>
          <w:rFonts w:hint="eastAsia"/>
          <w:sz w:val="24"/>
        </w:rPr>
        <w:t>生产经营或服务的工作场所；</w:t>
      </w:r>
    </w:p>
    <w:p w14:paraId="79C3BF20">
      <w:pPr>
        <w:numPr>
          <w:ilvl w:val="1"/>
          <w:numId w:val="8"/>
        </w:numPr>
        <w:adjustRightInd w:val="0"/>
        <w:snapToGrid w:val="0"/>
        <w:spacing w:line="360" w:lineRule="auto"/>
        <w:ind w:left="425" w:hanging="425"/>
        <w:rPr>
          <w:sz w:val="24"/>
        </w:rPr>
      </w:pPr>
      <w:r>
        <w:rPr>
          <w:rFonts w:hint="eastAsia"/>
          <w:sz w:val="24"/>
        </w:rPr>
        <w:t>核查覆盖的服务范围；</w:t>
      </w:r>
    </w:p>
    <w:p w14:paraId="51F7CF55">
      <w:pPr>
        <w:numPr>
          <w:ilvl w:val="1"/>
          <w:numId w:val="8"/>
        </w:numPr>
        <w:adjustRightInd w:val="0"/>
        <w:snapToGrid w:val="0"/>
        <w:spacing w:line="360" w:lineRule="auto"/>
        <w:ind w:left="425" w:hanging="425"/>
        <w:rPr>
          <w:color w:val="FF0000"/>
          <w:sz w:val="24"/>
        </w:rPr>
      </w:pPr>
      <w:r>
        <w:rPr>
          <w:rFonts w:hint="eastAsia"/>
          <w:sz w:val="24"/>
        </w:rPr>
        <w:t>碳排放过程的重大变更；</w:t>
      </w:r>
    </w:p>
    <w:p w14:paraId="7807D0B8">
      <w:pPr>
        <w:numPr>
          <w:ilvl w:val="1"/>
          <w:numId w:val="8"/>
        </w:numPr>
        <w:adjustRightInd w:val="0"/>
        <w:snapToGrid w:val="0"/>
        <w:spacing w:line="360" w:lineRule="auto"/>
        <w:ind w:left="425" w:hanging="425"/>
        <w:rPr>
          <w:sz w:val="24"/>
        </w:rPr>
      </w:pPr>
      <w:r>
        <w:rPr>
          <w:rFonts w:hint="eastAsia"/>
          <w:sz w:val="24"/>
        </w:rPr>
        <w:t>合同有效期内</w:t>
      </w:r>
      <w:r>
        <w:rPr>
          <w:rFonts w:hint="eastAsia" w:ascii="宋体" w:hAnsi="宋体"/>
          <w:sz w:val="24"/>
        </w:rPr>
        <w:t>碳排放数据不准确导致监管机构介入的严重事件的情况；</w:t>
      </w:r>
    </w:p>
    <w:p w14:paraId="1BAFEBDF">
      <w:pPr>
        <w:numPr>
          <w:ilvl w:val="1"/>
          <w:numId w:val="8"/>
        </w:numPr>
        <w:adjustRightInd w:val="0"/>
        <w:snapToGrid w:val="0"/>
        <w:spacing w:line="360" w:lineRule="auto"/>
        <w:ind w:left="425" w:hanging="425"/>
        <w:rPr>
          <w:sz w:val="24"/>
        </w:rPr>
      </w:pPr>
      <w:r>
        <w:rPr>
          <w:rFonts w:hint="eastAsia"/>
          <w:sz w:val="24"/>
        </w:rPr>
        <w:t>客户及相关方有重大投诉；</w:t>
      </w:r>
    </w:p>
    <w:p w14:paraId="3F7EE73B">
      <w:pPr>
        <w:numPr>
          <w:ilvl w:val="1"/>
          <w:numId w:val="8"/>
        </w:numPr>
        <w:adjustRightInd w:val="0"/>
        <w:snapToGrid w:val="0"/>
        <w:spacing w:line="360" w:lineRule="auto"/>
        <w:ind w:left="425" w:hanging="425"/>
        <w:rPr>
          <w:rFonts w:hint="eastAsia"/>
          <w:sz w:val="24"/>
        </w:rPr>
      </w:pPr>
      <w:r>
        <w:rPr>
          <w:rFonts w:hint="eastAsia" w:ascii="宋体" w:hAnsi="宋体"/>
          <w:sz w:val="24"/>
        </w:rPr>
        <w:t>取得的行政许可资格、强制性认证或其他资质证书变更；</w:t>
      </w:r>
    </w:p>
    <w:p w14:paraId="5BFD4F69">
      <w:pPr>
        <w:numPr>
          <w:ilvl w:val="1"/>
          <w:numId w:val="8"/>
        </w:numPr>
        <w:adjustRightInd w:val="0"/>
        <w:snapToGrid w:val="0"/>
        <w:spacing w:line="360" w:lineRule="auto"/>
        <w:ind w:left="425" w:hanging="425"/>
        <w:rPr>
          <w:rFonts w:hint="eastAsia"/>
          <w:sz w:val="24"/>
        </w:rPr>
      </w:pPr>
      <w:r>
        <w:rPr>
          <w:rFonts w:hint="eastAsia"/>
          <w:sz w:val="24"/>
        </w:rPr>
        <w:t>出现影响</w:t>
      </w:r>
      <w:r>
        <w:rPr>
          <w:rFonts w:hint="eastAsia" w:ascii="宋体" w:hAnsi="宋体"/>
          <w:sz w:val="24"/>
        </w:rPr>
        <w:t>碳</w:t>
      </w:r>
      <w:r>
        <w:rPr>
          <w:rFonts w:hint="eastAsia"/>
          <w:sz w:val="24"/>
        </w:rPr>
        <w:t>排放运行的其他重要情况。</w:t>
      </w:r>
    </w:p>
    <w:p w14:paraId="57A672D9">
      <w:pPr>
        <w:numPr>
          <w:ilvl w:val="0"/>
          <w:numId w:val="5"/>
        </w:numPr>
        <w:adjustRightInd w:val="0"/>
        <w:snapToGrid w:val="0"/>
        <w:spacing w:line="360" w:lineRule="auto"/>
        <w:ind w:left="0" w:firstLine="0" w:firstLineChars="0"/>
        <w:rPr>
          <w:rFonts w:hint="eastAsia"/>
          <w:b/>
          <w:bCs/>
          <w:sz w:val="24"/>
        </w:rPr>
      </w:pPr>
      <w:r>
        <w:rPr>
          <w:rFonts w:hint="eastAsia"/>
          <w:b/>
          <w:bCs/>
          <w:sz w:val="24"/>
        </w:rPr>
        <w:t xml:space="preserve"> 乙方的权利、义务 </w:t>
      </w:r>
    </w:p>
    <w:p w14:paraId="5171223D">
      <w:pPr>
        <w:numPr>
          <w:ilvl w:val="0"/>
          <w:numId w:val="9"/>
        </w:numPr>
        <w:adjustRightInd w:val="0"/>
        <w:snapToGrid w:val="0"/>
        <w:spacing w:line="360" w:lineRule="auto"/>
        <w:rPr>
          <w:sz w:val="24"/>
        </w:rPr>
      </w:pPr>
      <w:r>
        <w:rPr>
          <w:rFonts w:hint="eastAsia"/>
          <w:sz w:val="24"/>
        </w:rPr>
        <w:t>将</w:t>
      </w:r>
      <w:r>
        <w:rPr>
          <w:sz w:val="24"/>
        </w:rPr>
        <w:t>确认的</w:t>
      </w:r>
      <w:r>
        <w:rPr>
          <w:rFonts w:hint="eastAsia"/>
          <w:sz w:val="24"/>
        </w:rPr>
        <w:t>核查</w:t>
      </w:r>
      <w:r>
        <w:rPr>
          <w:sz w:val="24"/>
        </w:rPr>
        <w:t>时间和理由告知甲方；</w:t>
      </w:r>
    </w:p>
    <w:p w14:paraId="5058B5B1">
      <w:pPr>
        <w:numPr>
          <w:ilvl w:val="0"/>
          <w:numId w:val="9"/>
        </w:numPr>
        <w:adjustRightInd w:val="0"/>
        <w:snapToGrid w:val="0"/>
        <w:spacing w:line="360" w:lineRule="auto"/>
        <w:rPr>
          <w:sz w:val="24"/>
        </w:rPr>
      </w:pPr>
      <w:r>
        <w:rPr>
          <w:rFonts w:hint="eastAsia"/>
          <w:sz w:val="24"/>
        </w:rPr>
        <w:t>依据合同按双方协商的时间，派出核查组对组织进行核查；</w:t>
      </w:r>
    </w:p>
    <w:p w14:paraId="2D491D3D">
      <w:pPr>
        <w:numPr>
          <w:ilvl w:val="0"/>
          <w:numId w:val="9"/>
        </w:numPr>
        <w:adjustRightInd w:val="0"/>
        <w:snapToGrid w:val="0"/>
        <w:spacing w:line="360" w:lineRule="auto"/>
        <w:rPr>
          <w:sz w:val="24"/>
        </w:rPr>
      </w:pPr>
      <w:r>
        <w:rPr>
          <w:rFonts w:hint="eastAsia"/>
          <w:sz w:val="24"/>
        </w:rPr>
        <w:t>核查组可采用不同的核查方法收集所需证据；当采用互联网远程核查方式实施核查时，确保核查过程的保密性和安全性；</w:t>
      </w:r>
    </w:p>
    <w:p w14:paraId="595591F9">
      <w:pPr>
        <w:numPr>
          <w:ilvl w:val="0"/>
          <w:numId w:val="9"/>
        </w:numPr>
        <w:adjustRightInd w:val="0"/>
        <w:snapToGrid w:val="0"/>
        <w:spacing w:line="360" w:lineRule="auto"/>
        <w:rPr>
          <w:sz w:val="24"/>
        </w:rPr>
      </w:pPr>
      <w:r>
        <w:rPr>
          <w:rFonts w:hint="eastAsia"/>
          <w:sz w:val="24"/>
        </w:rPr>
        <w:t>对获证组织的证书保持提供正常的持续核查，必要时对甲方实施特殊访问；甲</w:t>
      </w:r>
      <w:r>
        <w:rPr>
          <w:sz w:val="24"/>
        </w:rPr>
        <w:t>方</w:t>
      </w:r>
      <w:r>
        <w:rPr>
          <w:rFonts w:hint="eastAsia"/>
          <w:sz w:val="24"/>
        </w:rPr>
        <w:t>碳排放数据在国家监督抽查中被查出不准确时</w:t>
      </w:r>
      <w:r>
        <w:rPr>
          <w:sz w:val="24"/>
        </w:rPr>
        <w:t>，</w:t>
      </w:r>
      <w:r>
        <w:rPr>
          <w:rFonts w:hint="eastAsia"/>
          <w:sz w:val="24"/>
        </w:rPr>
        <w:t>乙</w:t>
      </w:r>
      <w:r>
        <w:rPr>
          <w:sz w:val="24"/>
        </w:rPr>
        <w:t>方须在</w:t>
      </w:r>
      <w:r>
        <w:rPr>
          <w:rFonts w:hint="eastAsia"/>
          <w:sz w:val="24"/>
        </w:rPr>
        <w:t>国</w:t>
      </w:r>
      <w:r>
        <w:rPr>
          <w:sz w:val="24"/>
        </w:rPr>
        <w:t>家发布公告之日起</w:t>
      </w:r>
      <w:r>
        <w:rPr>
          <w:rFonts w:hint="eastAsia"/>
          <w:sz w:val="24"/>
        </w:rPr>
        <w:t>30天</w:t>
      </w:r>
      <w:r>
        <w:rPr>
          <w:sz w:val="24"/>
        </w:rPr>
        <w:t>内对</w:t>
      </w:r>
      <w:r>
        <w:rPr>
          <w:rFonts w:hint="eastAsia"/>
          <w:sz w:val="24"/>
        </w:rPr>
        <w:t>甲</w:t>
      </w:r>
      <w:r>
        <w:rPr>
          <w:sz w:val="24"/>
        </w:rPr>
        <w:t>方实施</w:t>
      </w:r>
      <w:r>
        <w:rPr>
          <w:rFonts w:hint="eastAsia"/>
          <w:sz w:val="24"/>
        </w:rPr>
        <w:t>例行核查</w:t>
      </w:r>
      <w:r>
        <w:rPr>
          <w:sz w:val="24"/>
        </w:rPr>
        <w:t>；</w:t>
      </w:r>
    </w:p>
    <w:p w14:paraId="1F177F46">
      <w:pPr>
        <w:numPr>
          <w:ilvl w:val="0"/>
          <w:numId w:val="9"/>
        </w:numPr>
        <w:adjustRightInd w:val="0"/>
        <w:snapToGrid w:val="0"/>
        <w:spacing w:line="360" w:lineRule="auto"/>
        <w:rPr>
          <w:sz w:val="24"/>
        </w:rPr>
      </w:pPr>
      <w:r>
        <w:rPr>
          <w:rFonts w:hint="eastAsia"/>
          <w:sz w:val="24"/>
        </w:rPr>
        <w:t>严格遵守国家的</w:t>
      </w:r>
      <w:r>
        <w:rPr>
          <w:rFonts w:hint="eastAsia"/>
          <w:sz w:val="24"/>
          <w:lang w:eastAsia="zh-CN"/>
        </w:rPr>
        <w:t>法律</w:t>
      </w:r>
      <w:r>
        <w:rPr>
          <w:rFonts w:hint="eastAsia"/>
          <w:sz w:val="24"/>
        </w:rPr>
        <w:t>、法规和规定，遵守行业相关规定；依照标准和有关程序，客观、公正地为甲方提供核查服务；</w:t>
      </w:r>
    </w:p>
    <w:p w14:paraId="2CD0E154">
      <w:pPr>
        <w:numPr>
          <w:ilvl w:val="0"/>
          <w:numId w:val="9"/>
        </w:numPr>
        <w:adjustRightInd w:val="0"/>
        <w:snapToGrid w:val="0"/>
        <w:spacing w:line="360" w:lineRule="auto"/>
        <w:rPr>
          <w:sz w:val="24"/>
        </w:rPr>
      </w:pPr>
      <w:r>
        <w:rPr>
          <w:rFonts w:hint="eastAsia"/>
          <w:sz w:val="24"/>
        </w:rPr>
        <w:t>当核查要求发生更改时（如核查标准换版），应书面通知甲方，并就可能发生的更改事宜进行协商；</w:t>
      </w:r>
    </w:p>
    <w:p w14:paraId="002F60DF">
      <w:pPr>
        <w:numPr>
          <w:ilvl w:val="0"/>
          <w:numId w:val="9"/>
        </w:numPr>
        <w:adjustRightInd w:val="0"/>
        <w:snapToGrid w:val="0"/>
        <w:spacing w:line="360" w:lineRule="auto"/>
        <w:rPr>
          <w:sz w:val="24"/>
        </w:rPr>
      </w:pPr>
      <w:r>
        <w:rPr>
          <w:rFonts w:hint="eastAsia" w:ascii="宋体" w:hAnsi="宋体" w:cs="宋体"/>
          <w:sz w:val="24"/>
          <w:szCs w:val="24"/>
          <w:lang w:val="en-US" w:eastAsia="zh-CN"/>
        </w:rPr>
        <w:t>对</w:t>
      </w:r>
      <w:r>
        <w:rPr>
          <w:rFonts w:ascii="宋体" w:hAnsi="宋体" w:eastAsia="宋体" w:cs="宋体"/>
          <w:sz w:val="24"/>
          <w:szCs w:val="24"/>
        </w:rPr>
        <w:t>国家认监委已制定认证规则的认证领域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乙方</w:t>
      </w:r>
      <w:r>
        <w:rPr>
          <w:rFonts w:hint="eastAsia" w:ascii="宋体" w:hAnsi="宋体"/>
          <w:color w:val="auto"/>
          <w:sz w:val="24"/>
        </w:rPr>
        <w:t>负责在国家认监委</w:t>
      </w:r>
      <w:r>
        <w:rPr>
          <w:rFonts w:hint="eastAsia" w:ascii="宋体" w:hAnsi="宋体"/>
          <w:color w:val="auto"/>
          <w:sz w:val="24"/>
          <w:lang w:val="en-US" w:eastAsia="zh-CN"/>
        </w:rPr>
        <w:t>平台及</w:t>
      </w:r>
      <w:r>
        <w:rPr>
          <w:rFonts w:hint="eastAsia" w:ascii="宋体" w:hAnsi="宋体"/>
          <w:color w:val="auto"/>
          <w:sz w:val="24"/>
        </w:rPr>
        <w:t>乙方网站</w:t>
      </w:r>
      <w:r>
        <w:rPr>
          <w:rFonts w:hint="eastAsia" w:ascii="宋体" w:hAnsi="宋体"/>
          <w:color w:val="auto"/>
          <w:sz w:val="24"/>
          <w:lang w:val="en-US" w:eastAsia="zh-CN"/>
        </w:rPr>
        <w:t>发布</w:t>
      </w:r>
      <w:r>
        <w:rPr>
          <w:rFonts w:hint="eastAsia" w:ascii="宋体" w:hAnsi="宋体"/>
          <w:color w:val="auto"/>
          <w:sz w:val="24"/>
        </w:rPr>
        <w:t>获证组织的基本信息（包括获准注册、暂停、</w:t>
      </w:r>
      <w:r>
        <w:rPr>
          <w:rFonts w:hint="eastAsia" w:ascii="宋体" w:hAnsi="宋体"/>
          <w:color w:val="auto"/>
          <w:sz w:val="24"/>
          <w:lang w:val="en-US" w:eastAsia="zh-CN"/>
        </w:rPr>
        <w:t>恢复、</w:t>
      </w:r>
      <w:r>
        <w:rPr>
          <w:rFonts w:hint="eastAsia" w:ascii="宋体" w:hAnsi="宋体"/>
          <w:color w:val="auto"/>
          <w:sz w:val="24"/>
        </w:rPr>
        <w:t>注销、撤销等情形）</w:t>
      </w:r>
      <w:r>
        <w:rPr>
          <w:rFonts w:hint="eastAsia" w:ascii="宋体" w:hAnsi="宋体"/>
          <w:color w:val="auto"/>
          <w:sz w:val="24"/>
          <w:lang w:eastAsia="zh-CN"/>
        </w:rPr>
        <w:t>。</w:t>
      </w:r>
      <w:r>
        <w:rPr>
          <w:rFonts w:hint="eastAsia" w:ascii="宋体" w:hAnsi="宋体" w:cs="宋体"/>
          <w:sz w:val="24"/>
          <w:szCs w:val="24"/>
          <w:lang w:val="en-US" w:eastAsia="zh-CN"/>
        </w:rPr>
        <w:t>除</w:t>
      </w:r>
      <w:r>
        <w:rPr>
          <w:rFonts w:ascii="宋体" w:hAnsi="宋体" w:eastAsia="宋体" w:cs="宋体"/>
          <w:sz w:val="24"/>
          <w:szCs w:val="24"/>
        </w:rPr>
        <w:t>前述领域</w:t>
      </w:r>
      <w:r>
        <w:rPr>
          <w:rFonts w:hint="eastAsia" w:ascii="宋体" w:hAnsi="宋体" w:cs="宋体"/>
          <w:sz w:val="24"/>
          <w:szCs w:val="24"/>
          <w:lang w:val="en-US" w:eastAsia="zh-CN"/>
        </w:rPr>
        <w:t>外</w:t>
      </w:r>
      <w:r>
        <w:rPr>
          <w:rFonts w:hint="eastAsia" w:ascii="宋体" w:hAnsi="宋体" w:eastAsia="宋体" w:cs="宋体"/>
          <w:sz w:val="24"/>
          <w:szCs w:val="24"/>
          <w:lang w:eastAsia="zh-CN"/>
        </w:rPr>
        <w:t>，</w:t>
      </w:r>
      <w:r>
        <w:rPr>
          <w:rFonts w:hint="eastAsia" w:ascii="宋体" w:hAnsi="宋体" w:cs="宋体"/>
          <w:sz w:val="24"/>
          <w:szCs w:val="24"/>
          <w:lang w:val="en-US" w:eastAsia="zh-CN"/>
        </w:rPr>
        <w:t>其他认证领域的</w:t>
      </w:r>
      <w:r>
        <w:rPr>
          <w:rFonts w:hint="eastAsia" w:ascii="宋体" w:hAnsi="宋体" w:eastAsia="宋体" w:cs="宋体"/>
          <w:sz w:val="24"/>
          <w:szCs w:val="24"/>
          <w:lang w:val="en-US" w:eastAsia="zh-CN"/>
        </w:rPr>
        <w:t>相关</w:t>
      </w:r>
      <w:r>
        <w:rPr>
          <w:rFonts w:ascii="宋体" w:hAnsi="宋体" w:eastAsia="宋体" w:cs="宋体"/>
          <w:sz w:val="24"/>
          <w:szCs w:val="24"/>
        </w:rPr>
        <w:t>证书信息统一在乙方网站发布</w:t>
      </w:r>
      <w:r>
        <w:rPr>
          <w:rFonts w:hint="eastAsia"/>
          <w:sz w:val="24"/>
        </w:rPr>
        <w:t>；</w:t>
      </w:r>
    </w:p>
    <w:p w14:paraId="0FCF7728">
      <w:pPr>
        <w:numPr>
          <w:ilvl w:val="0"/>
          <w:numId w:val="9"/>
        </w:numPr>
        <w:adjustRightInd w:val="0"/>
        <w:snapToGrid w:val="0"/>
        <w:spacing w:line="360" w:lineRule="auto"/>
        <w:rPr>
          <w:sz w:val="24"/>
        </w:rPr>
      </w:pPr>
      <w:r>
        <w:rPr>
          <w:rFonts w:hint="eastAsia"/>
          <w:sz w:val="24"/>
        </w:rPr>
        <w:t>根据乙</w:t>
      </w:r>
      <w:r>
        <w:rPr>
          <w:sz w:val="24"/>
        </w:rPr>
        <w:t>方</w:t>
      </w:r>
      <w:r>
        <w:rPr>
          <w:rFonts w:hint="eastAsia"/>
          <w:sz w:val="24"/>
        </w:rPr>
        <w:t>《认证须知》中的相关内容对获证组织的证书变更和注册状态进行管理；</w:t>
      </w:r>
    </w:p>
    <w:p w14:paraId="7FEDB822">
      <w:pPr>
        <w:numPr>
          <w:ilvl w:val="0"/>
          <w:numId w:val="9"/>
        </w:numPr>
        <w:adjustRightInd w:val="0"/>
        <w:snapToGrid w:val="0"/>
        <w:spacing w:line="360" w:lineRule="auto"/>
        <w:rPr>
          <w:rFonts w:hint="eastAsia"/>
          <w:sz w:val="24"/>
        </w:rPr>
      </w:pPr>
      <w:r>
        <w:rPr>
          <w:rFonts w:hint="eastAsia"/>
          <w:sz w:val="24"/>
        </w:rPr>
        <w:t>除第</w:t>
      </w:r>
      <w:r>
        <w:rPr>
          <w:sz w:val="24"/>
        </w:rPr>
        <w:t>7</w:t>
      </w:r>
      <w:r>
        <w:rPr>
          <w:rFonts w:hint="eastAsia"/>
          <w:sz w:val="24"/>
        </w:rPr>
        <w:t>条款外的甲方信息，未经甲方书面同意，乙方不得向第三方披露。但有法律要求或</w:t>
      </w:r>
      <w:r>
        <w:rPr>
          <w:sz w:val="24"/>
        </w:rPr>
        <w:t>甲方所属集团要求</w:t>
      </w:r>
      <w:r>
        <w:rPr>
          <w:rFonts w:hint="eastAsia"/>
          <w:sz w:val="24"/>
        </w:rPr>
        <w:t>时除外；</w:t>
      </w:r>
    </w:p>
    <w:p w14:paraId="4DD19D03">
      <w:pPr>
        <w:numPr>
          <w:ilvl w:val="0"/>
          <w:numId w:val="9"/>
        </w:numPr>
        <w:adjustRightInd w:val="0"/>
        <w:snapToGrid w:val="0"/>
        <w:spacing w:line="360" w:lineRule="auto"/>
        <w:rPr>
          <w:rFonts w:hint="eastAsia"/>
          <w:sz w:val="24"/>
        </w:rPr>
      </w:pPr>
      <w:r>
        <w:rPr>
          <w:rFonts w:hint="eastAsia"/>
          <w:sz w:val="24"/>
        </w:rPr>
        <w:t>在核查证书有效期内，如乙方在核查活动中违反国家规范要求，乙方将按国家相关规定承担相应责任。</w:t>
      </w:r>
    </w:p>
    <w:p w14:paraId="22997903">
      <w:pPr>
        <w:numPr>
          <w:ilvl w:val="0"/>
          <w:numId w:val="5"/>
        </w:numPr>
        <w:adjustRightInd w:val="0"/>
        <w:snapToGrid w:val="0"/>
        <w:spacing w:line="360" w:lineRule="auto"/>
        <w:ind w:left="0" w:firstLine="0" w:firstLineChars="0"/>
        <w:rPr>
          <w:b/>
          <w:bCs/>
          <w:sz w:val="24"/>
        </w:rPr>
      </w:pPr>
      <w:r>
        <w:rPr>
          <w:rFonts w:hint="eastAsia"/>
          <w:b/>
          <w:bCs/>
          <w:sz w:val="24"/>
        </w:rPr>
        <w:t xml:space="preserve"> 财务信息</w:t>
      </w:r>
    </w:p>
    <w:p w14:paraId="097375A3">
      <w:pPr>
        <w:numPr>
          <w:ilvl w:val="0"/>
          <w:numId w:val="10"/>
        </w:numPr>
        <w:adjustRightInd w:val="0"/>
        <w:snapToGrid w:val="0"/>
        <w:spacing w:line="360" w:lineRule="auto"/>
        <w:rPr>
          <w:bCs/>
          <w:sz w:val="24"/>
        </w:rPr>
      </w:pPr>
      <w:r>
        <w:rPr>
          <w:rFonts w:hint="eastAsia"/>
          <w:bCs/>
          <w:sz w:val="24"/>
        </w:rPr>
        <w:t>甲方财务</w:t>
      </w:r>
      <w:r>
        <w:rPr>
          <w:bCs/>
          <w:sz w:val="24"/>
        </w:rPr>
        <w:t>信息</w:t>
      </w:r>
      <w:r>
        <w:rPr>
          <w:rFonts w:hint="eastAsia"/>
          <w:bCs/>
          <w:sz w:val="24"/>
        </w:rPr>
        <w:t>：</w:t>
      </w:r>
    </w:p>
    <w:p w14:paraId="116C49E8">
      <w:pPr>
        <w:adjustRightInd w:val="0"/>
        <w:snapToGrid w:val="0"/>
        <w:spacing w:line="360" w:lineRule="auto"/>
        <w:ind w:firstLine="480" w:firstLineChars="200"/>
        <w:rPr>
          <w:rFonts w:ascii="宋体" w:hAnsi="宋体"/>
          <w:bCs/>
          <w:sz w:val="24"/>
        </w:rPr>
      </w:pPr>
      <w:r>
        <w:rPr>
          <w:rFonts w:hint="eastAsia"/>
          <w:bCs/>
          <w:sz w:val="24"/>
        </w:rPr>
        <w:t>甲</w:t>
      </w:r>
      <w:r>
        <w:rPr>
          <w:bCs/>
          <w:sz w:val="24"/>
        </w:rPr>
        <w:t>方</w:t>
      </w:r>
      <w:r>
        <w:rPr>
          <w:rFonts w:hint="eastAsia"/>
          <w:bCs/>
          <w:sz w:val="24"/>
        </w:rPr>
        <w:t>要</w:t>
      </w:r>
      <w:r>
        <w:rPr>
          <w:bCs/>
          <w:sz w:val="24"/>
        </w:rPr>
        <w:t>求开具的发票类</w:t>
      </w:r>
      <w:r>
        <w:rPr>
          <w:rFonts w:hint="eastAsia"/>
          <w:bCs/>
          <w:sz w:val="24"/>
        </w:rPr>
        <w:t>型</w:t>
      </w:r>
      <w:r>
        <w:rPr>
          <w:bCs/>
          <w:sz w:val="24"/>
        </w:rPr>
        <w:t>：</w:t>
      </w:r>
      <w:r>
        <w:rPr>
          <w:rFonts w:hint="eastAsia" w:ascii="宋体" w:hAnsi="宋体"/>
          <w:bCs/>
          <w:sz w:val="24"/>
        </w:rPr>
        <w:t>□增</w:t>
      </w:r>
      <w:r>
        <w:rPr>
          <w:rFonts w:ascii="宋体" w:hAnsi="宋体"/>
          <w:bCs/>
          <w:sz w:val="24"/>
        </w:rPr>
        <w:t>值税专用发票</w:t>
      </w:r>
      <w:r>
        <w:rPr>
          <w:rFonts w:hint="eastAsia" w:ascii="宋体" w:hAnsi="宋体"/>
          <w:bCs/>
          <w:sz w:val="24"/>
        </w:rPr>
        <w:t xml:space="preserve">    □增</w:t>
      </w:r>
      <w:r>
        <w:rPr>
          <w:rFonts w:ascii="宋体" w:hAnsi="宋体"/>
          <w:bCs/>
          <w:sz w:val="24"/>
        </w:rPr>
        <w:t>值税普通发票</w:t>
      </w:r>
    </w:p>
    <w:tbl>
      <w:tblPr>
        <w:tblStyle w:val="31"/>
        <w:tblW w:w="0" w:type="auto"/>
        <w:jc w:val="center"/>
        <w:tblLayout w:type="autofit"/>
        <w:tblCellMar>
          <w:top w:w="0" w:type="dxa"/>
          <w:left w:w="0" w:type="dxa"/>
          <w:bottom w:w="0" w:type="dxa"/>
          <w:right w:w="0" w:type="dxa"/>
        </w:tblCellMar>
      </w:tblPr>
      <w:tblGrid>
        <w:gridCol w:w="3583"/>
        <w:gridCol w:w="5569"/>
      </w:tblGrid>
      <w:tr w14:paraId="5D469DEE">
        <w:tblPrEx>
          <w:tblCellMar>
            <w:top w:w="0" w:type="dxa"/>
            <w:left w:w="0" w:type="dxa"/>
            <w:bottom w:w="0" w:type="dxa"/>
            <w:right w:w="0" w:type="dxa"/>
          </w:tblCellMar>
        </w:tblPrEx>
        <w:trPr>
          <w:trHeight w:val="401" w:hRule="atLeast"/>
          <w:jc w:val="center"/>
        </w:trPr>
        <w:tc>
          <w:tcPr>
            <w:tcW w:w="358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1DE4793">
            <w:pPr>
              <w:widowControl/>
              <w:spacing w:line="360" w:lineRule="auto"/>
              <w:jc w:val="center"/>
              <w:rPr>
                <w:rFonts w:ascii="宋体" w:hAnsi="宋体" w:cs="宋体"/>
                <w:kern w:val="0"/>
                <w:sz w:val="24"/>
              </w:rPr>
            </w:pPr>
            <w:r>
              <w:rPr>
                <w:rFonts w:hint="eastAsia" w:ascii="宋体" w:hAnsi="宋体" w:cs="宋体"/>
                <w:kern w:val="0"/>
                <w:sz w:val="23"/>
                <w:szCs w:val="23"/>
              </w:rPr>
              <w:t>开票名称</w:t>
            </w:r>
          </w:p>
        </w:tc>
        <w:tc>
          <w:tcPr>
            <w:tcW w:w="55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67CF078">
            <w:pPr>
              <w:widowControl/>
              <w:spacing w:line="360" w:lineRule="auto"/>
              <w:jc w:val="center"/>
              <w:rPr>
                <w:rFonts w:ascii="宋体" w:hAnsi="宋体" w:cs="宋体"/>
                <w:kern w:val="0"/>
                <w:sz w:val="24"/>
              </w:rPr>
            </w:pPr>
          </w:p>
        </w:tc>
      </w:tr>
      <w:tr w14:paraId="78F388B7">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650F35E">
            <w:pPr>
              <w:widowControl/>
              <w:spacing w:line="360" w:lineRule="auto"/>
              <w:jc w:val="center"/>
              <w:rPr>
                <w:rFonts w:ascii="宋体" w:hAnsi="宋体" w:cs="宋体"/>
                <w:kern w:val="0"/>
                <w:sz w:val="24"/>
              </w:rPr>
            </w:pPr>
            <w:r>
              <w:rPr>
                <w:rFonts w:hint="eastAsia" w:ascii="宋体" w:hAnsi="宋体" w:cs="宋体"/>
                <w:kern w:val="0"/>
                <w:sz w:val="23"/>
                <w:szCs w:val="23"/>
              </w:rPr>
              <w:t>纳税人识别号（国税税务登记号）</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421D3B4">
            <w:pPr>
              <w:widowControl/>
              <w:spacing w:line="360" w:lineRule="auto"/>
              <w:jc w:val="center"/>
              <w:rPr>
                <w:rFonts w:ascii="宋体" w:hAnsi="宋体" w:cs="宋体"/>
                <w:kern w:val="0"/>
                <w:sz w:val="24"/>
              </w:rPr>
            </w:pPr>
          </w:p>
        </w:tc>
      </w:tr>
      <w:tr w14:paraId="47AE518A">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B73F4CF">
            <w:pPr>
              <w:widowControl/>
              <w:spacing w:line="360" w:lineRule="auto"/>
              <w:jc w:val="center"/>
              <w:rPr>
                <w:rFonts w:ascii="宋体" w:hAnsi="宋体" w:cs="宋体"/>
                <w:kern w:val="0"/>
                <w:sz w:val="24"/>
              </w:rPr>
            </w:pPr>
            <w:r>
              <w:rPr>
                <w:rFonts w:hint="eastAsia" w:ascii="宋体" w:hAnsi="宋体" w:cs="宋体"/>
                <w:kern w:val="0"/>
                <w:sz w:val="23"/>
                <w:szCs w:val="23"/>
              </w:rPr>
              <w:t>地址（国税税务登记证的地址）</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8C1C4AD">
            <w:pPr>
              <w:widowControl/>
              <w:spacing w:line="360" w:lineRule="auto"/>
              <w:jc w:val="center"/>
              <w:rPr>
                <w:rFonts w:ascii="宋体" w:hAnsi="宋体" w:cs="宋体"/>
                <w:kern w:val="0"/>
                <w:sz w:val="24"/>
              </w:rPr>
            </w:pPr>
          </w:p>
        </w:tc>
      </w:tr>
      <w:tr w14:paraId="6CF1A253">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BF6286F">
            <w:pPr>
              <w:widowControl/>
              <w:spacing w:line="360" w:lineRule="auto"/>
              <w:jc w:val="center"/>
              <w:rPr>
                <w:rFonts w:ascii="宋体" w:hAnsi="宋体" w:cs="宋体"/>
                <w:kern w:val="0"/>
                <w:sz w:val="24"/>
              </w:rPr>
            </w:pPr>
            <w:r>
              <w:rPr>
                <w:rFonts w:hint="eastAsia" w:ascii="宋体" w:hAnsi="宋体" w:cs="宋体"/>
                <w:kern w:val="0"/>
                <w:sz w:val="23"/>
                <w:szCs w:val="23"/>
              </w:rPr>
              <w:t>电话</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0AF7A6C1">
            <w:pPr>
              <w:widowControl/>
              <w:spacing w:line="360" w:lineRule="auto"/>
              <w:jc w:val="center"/>
              <w:rPr>
                <w:rFonts w:ascii="宋体" w:hAnsi="宋体" w:cs="宋体"/>
                <w:kern w:val="0"/>
                <w:sz w:val="24"/>
              </w:rPr>
            </w:pPr>
          </w:p>
        </w:tc>
      </w:tr>
      <w:tr w14:paraId="51E2445D">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5F544A2">
            <w:pPr>
              <w:widowControl/>
              <w:spacing w:line="360" w:lineRule="auto"/>
              <w:jc w:val="center"/>
              <w:rPr>
                <w:rFonts w:ascii="宋体" w:hAnsi="宋体" w:cs="宋体"/>
                <w:kern w:val="0"/>
                <w:sz w:val="24"/>
              </w:rPr>
            </w:pPr>
            <w:r>
              <w:rPr>
                <w:rFonts w:hint="eastAsia" w:ascii="宋体" w:hAnsi="宋体" w:cs="宋体"/>
                <w:kern w:val="0"/>
                <w:sz w:val="23"/>
                <w:szCs w:val="23"/>
              </w:rPr>
              <w:t>开户行（全称）</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F4859DA">
            <w:pPr>
              <w:widowControl/>
              <w:spacing w:line="360" w:lineRule="auto"/>
              <w:jc w:val="center"/>
              <w:rPr>
                <w:rFonts w:ascii="宋体" w:hAnsi="宋体" w:cs="宋体"/>
                <w:kern w:val="0"/>
                <w:sz w:val="24"/>
              </w:rPr>
            </w:pPr>
          </w:p>
        </w:tc>
      </w:tr>
      <w:tr w14:paraId="68B19371">
        <w:tblPrEx>
          <w:tblCellMar>
            <w:top w:w="0" w:type="dxa"/>
            <w:left w:w="0" w:type="dxa"/>
            <w:bottom w:w="0" w:type="dxa"/>
            <w:right w:w="0" w:type="dxa"/>
          </w:tblCellMar>
        </w:tblPrEx>
        <w:trPr>
          <w:trHeight w:val="401" w:hRule="atLeast"/>
          <w:jc w:val="center"/>
        </w:trPr>
        <w:tc>
          <w:tcPr>
            <w:tcW w:w="358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17AE5D1">
            <w:pPr>
              <w:widowControl/>
              <w:spacing w:line="360" w:lineRule="auto"/>
              <w:jc w:val="center"/>
              <w:rPr>
                <w:rFonts w:ascii="宋体" w:hAnsi="宋体" w:cs="宋体"/>
                <w:kern w:val="0"/>
                <w:sz w:val="24"/>
              </w:rPr>
            </w:pPr>
            <w:r>
              <w:rPr>
                <w:rFonts w:hint="eastAsia" w:ascii="宋体" w:hAnsi="宋体" w:cs="宋体"/>
                <w:kern w:val="0"/>
                <w:sz w:val="23"/>
                <w:szCs w:val="23"/>
                <w:lang w:eastAsia="zh-CN"/>
              </w:rPr>
              <w:t>账号</w:t>
            </w:r>
          </w:p>
        </w:tc>
        <w:tc>
          <w:tcPr>
            <w:tcW w:w="55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E61B687">
            <w:pPr>
              <w:widowControl/>
              <w:spacing w:line="360" w:lineRule="auto"/>
              <w:jc w:val="center"/>
              <w:rPr>
                <w:rFonts w:ascii="宋体" w:hAnsi="宋体" w:cs="宋体"/>
                <w:kern w:val="0"/>
                <w:sz w:val="24"/>
              </w:rPr>
            </w:pPr>
          </w:p>
        </w:tc>
      </w:tr>
      <w:tr w14:paraId="6FCB7826">
        <w:tblPrEx>
          <w:tblCellMar>
            <w:top w:w="0" w:type="dxa"/>
            <w:left w:w="0" w:type="dxa"/>
            <w:bottom w:w="0" w:type="dxa"/>
            <w:right w:w="0" w:type="dxa"/>
          </w:tblCellMar>
        </w:tblPrEx>
        <w:trPr>
          <w:trHeight w:val="401" w:hRule="atLeast"/>
          <w:jc w:val="center"/>
        </w:trPr>
        <w:tc>
          <w:tcPr>
            <w:tcW w:w="358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EA3D32D">
            <w:pPr>
              <w:widowControl/>
              <w:spacing w:line="360" w:lineRule="auto"/>
              <w:jc w:val="center"/>
              <w:rPr>
                <w:rFonts w:ascii="宋体" w:hAnsi="宋体" w:cs="宋体"/>
                <w:kern w:val="0"/>
                <w:sz w:val="23"/>
                <w:szCs w:val="23"/>
              </w:rPr>
            </w:pPr>
            <w:r>
              <w:rPr>
                <w:rFonts w:hint="eastAsia" w:ascii="宋体" w:hAnsi="宋体" w:cs="宋体"/>
                <w:kern w:val="0"/>
                <w:sz w:val="23"/>
                <w:szCs w:val="23"/>
              </w:rPr>
              <w:t>项</w:t>
            </w:r>
            <w:r>
              <w:rPr>
                <w:rFonts w:ascii="宋体" w:hAnsi="宋体" w:cs="宋体"/>
                <w:kern w:val="0"/>
                <w:sz w:val="23"/>
                <w:szCs w:val="23"/>
              </w:rPr>
              <w:t>目名称</w:t>
            </w:r>
          </w:p>
        </w:tc>
        <w:tc>
          <w:tcPr>
            <w:tcW w:w="55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1380818B">
            <w:pPr>
              <w:widowControl/>
              <w:spacing w:line="360" w:lineRule="auto"/>
              <w:jc w:val="center"/>
              <w:rPr>
                <w:rFonts w:hint="eastAsia" w:ascii="宋体" w:hAnsi="宋体" w:cs="宋体"/>
                <w:kern w:val="0"/>
                <w:sz w:val="24"/>
              </w:rPr>
            </w:pPr>
          </w:p>
        </w:tc>
      </w:tr>
    </w:tbl>
    <w:p w14:paraId="2813BCB6">
      <w:pPr>
        <w:numPr>
          <w:ilvl w:val="0"/>
          <w:numId w:val="10"/>
        </w:numPr>
        <w:adjustRightInd w:val="0"/>
        <w:snapToGrid w:val="0"/>
        <w:spacing w:before="240" w:line="360" w:lineRule="auto"/>
        <w:rPr>
          <w:bCs/>
          <w:sz w:val="24"/>
        </w:rPr>
      </w:pPr>
      <w:r>
        <w:rPr>
          <w:rFonts w:hint="eastAsia"/>
          <w:bCs/>
          <w:sz w:val="24"/>
        </w:rPr>
        <w:t>乙方财务</w:t>
      </w:r>
      <w:r>
        <w:rPr>
          <w:bCs/>
          <w:sz w:val="24"/>
        </w:rPr>
        <w:t>信息</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2"/>
        <w:gridCol w:w="5569"/>
      </w:tblGrid>
      <w:tr w14:paraId="0E77D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4C6FBB85">
            <w:pPr>
              <w:adjustRightInd w:val="0"/>
              <w:snapToGrid w:val="0"/>
              <w:spacing w:line="360" w:lineRule="auto"/>
              <w:jc w:val="center"/>
              <w:rPr>
                <w:rFonts w:ascii="宋体" w:hAnsi="宋体"/>
                <w:sz w:val="23"/>
                <w:szCs w:val="23"/>
              </w:rPr>
            </w:pPr>
            <w:r>
              <w:rPr>
                <w:rFonts w:hint="eastAsia" w:ascii="宋体" w:hAnsi="宋体"/>
                <w:sz w:val="23"/>
                <w:szCs w:val="23"/>
              </w:rPr>
              <w:t>开户名称</w:t>
            </w:r>
          </w:p>
        </w:tc>
        <w:tc>
          <w:tcPr>
            <w:tcW w:w="5569" w:type="dxa"/>
            <w:noWrap w:val="0"/>
            <w:vAlign w:val="center"/>
          </w:tcPr>
          <w:p w14:paraId="3079FA50">
            <w:pPr>
              <w:adjustRightInd w:val="0"/>
              <w:snapToGrid w:val="0"/>
              <w:spacing w:line="360" w:lineRule="auto"/>
              <w:jc w:val="left"/>
              <w:rPr>
                <w:rFonts w:ascii="宋体" w:hAnsi="宋体"/>
                <w:sz w:val="23"/>
                <w:szCs w:val="23"/>
              </w:rPr>
            </w:pPr>
            <w:r>
              <w:rPr>
                <w:rFonts w:hint="eastAsia" w:ascii="宋体" w:hAnsi="宋体"/>
                <w:sz w:val="23"/>
                <w:szCs w:val="23"/>
                <w:highlight w:val="none"/>
              </w:rPr>
              <w:t>北京三星九千认证中心有限公司</w:t>
            </w:r>
          </w:p>
        </w:tc>
      </w:tr>
      <w:tr w14:paraId="19543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19E43A54">
            <w:pPr>
              <w:adjustRightInd w:val="0"/>
              <w:snapToGrid w:val="0"/>
              <w:spacing w:line="360" w:lineRule="auto"/>
              <w:jc w:val="center"/>
              <w:rPr>
                <w:rFonts w:ascii="宋体" w:hAnsi="宋体"/>
                <w:sz w:val="23"/>
                <w:szCs w:val="23"/>
              </w:rPr>
            </w:pPr>
            <w:r>
              <w:rPr>
                <w:rFonts w:hint="eastAsia" w:ascii="宋体" w:hAnsi="宋体"/>
                <w:sz w:val="23"/>
                <w:szCs w:val="23"/>
              </w:rPr>
              <w:t>纳</w:t>
            </w:r>
            <w:r>
              <w:rPr>
                <w:rFonts w:ascii="宋体" w:hAnsi="宋体"/>
                <w:sz w:val="23"/>
                <w:szCs w:val="23"/>
              </w:rPr>
              <w:t>税人识别号</w:t>
            </w:r>
          </w:p>
        </w:tc>
        <w:tc>
          <w:tcPr>
            <w:tcW w:w="5569" w:type="dxa"/>
            <w:noWrap w:val="0"/>
            <w:vAlign w:val="center"/>
          </w:tcPr>
          <w:p w14:paraId="725A8B04">
            <w:pPr>
              <w:adjustRightInd w:val="0"/>
              <w:snapToGrid w:val="0"/>
              <w:spacing w:line="360" w:lineRule="auto"/>
              <w:jc w:val="left"/>
              <w:rPr>
                <w:rFonts w:ascii="宋体" w:hAnsi="宋体"/>
                <w:sz w:val="23"/>
                <w:szCs w:val="23"/>
              </w:rPr>
            </w:pPr>
            <w:r>
              <w:rPr>
                <w:rFonts w:hint="eastAsia" w:ascii="宋体" w:hAnsi="宋体"/>
                <w:sz w:val="23"/>
                <w:szCs w:val="23"/>
                <w:highlight w:val="none"/>
              </w:rPr>
              <w:t>9111010</w:t>
            </w:r>
            <w:r>
              <w:rPr>
                <w:rFonts w:ascii="宋体" w:hAnsi="宋体"/>
                <w:sz w:val="23"/>
                <w:szCs w:val="23"/>
                <w:highlight w:val="none"/>
              </w:rPr>
              <w:t>5101197885D</w:t>
            </w:r>
          </w:p>
        </w:tc>
      </w:tr>
      <w:tr w14:paraId="55DB5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3B93924D">
            <w:pPr>
              <w:adjustRightInd w:val="0"/>
              <w:snapToGrid w:val="0"/>
              <w:spacing w:line="360" w:lineRule="auto"/>
              <w:jc w:val="center"/>
              <w:rPr>
                <w:rFonts w:ascii="宋体" w:hAnsi="宋体"/>
                <w:sz w:val="23"/>
                <w:szCs w:val="23"/>
              </w:rPr>
            </w:pPr>
            <w:r>
              <w:rPr>
                <w:rFonts w:hint="eastAsia" w:ascii="宋体" w:hAnsi="宋体"/>
                <w:sz w:val="23"/>
                <w:szCs w:val="23"/>
              </w:rPr>
              <w:t>开户银行</w:t>
            </w:r>
          </w:p>
        </w:tc>
        <w:tc>
          <w:tcPr>
            <w:tcW w:w="5569" w:type="dxa"/>
            <w:noWrap w:val="0"/>
            <w:vAlign w:val="center"/>
          </w:tcPr>
          <w:p w14:paraId="3D211EB5">
            <w:pPr>
              <w:adjustRightInd w:val="0"/>
              <w:snapToGrid w:val="0"/>
              <w:spacing w:line="360" w:lineRule="auto"/>
              <w:jc w:val="left"/>
              <w:rPr>
                <w:rFonts w:ascii="宋体" w:hAnsi="宋体"/>
                <w:sz w:val="23"/>
                <w:szCs w:val="23"/>
              </w:rPr>
            </w:pPr>
            <w:r>
              <w:rPr>
                <w:rFonts w:hint="eastAsia" w:ascii="宋体" w:hAnsi="宋体" w:eastAsia="宋体" w:cs="Times New Roman"/>
                <w:b w:val="0"/>
                <w:bCs w:val="0"/>
                <w:sz w:val="23"/>
                <w:szCs w:val="23"/>
                <w:highlight w:val="none"/>
              </w:rPr>
              <w:t>中国工商银行股份有限公司北京德外支行</w:t>
            </w:r>
          </w:p>
        </w:tc>
      </w:tr>
      <w:tr w14:paraId="333A0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1BE98D03">
            <w:pPr>
              <w:adjustRightInd w:val="0"/>
              <w:snapToGrid w:val="0"/>
              <w:spacing w:line="360" w:lineRule="auto"/>
              <w:jc w:val="center"/>
              <w:rPr>
                <w:rFonts w:ascii="宋体" w:hAnsi="宋体"/>
                <w:sz w:val="23"/>
                <w:szCs w:val="23"/>
              </w:rPr>
            </w:pPr>
            <w:r>
              <w:rPr>
                <w:rFonts w:hint="eastAsia" w:ascii="宋体" w:hAnsi="宋体"/>
                <w:sz w:val="23"/>
                <w:szCs w:val="23"/>
              </w:rPr>
              <w:t>开户行行号</w:t>
            </w:r>
          </w:p>
        </w:tc>
        <w:tc>
          <w:tcPr>
            <w:tcW w:w="5569" w:type="dxa"/>
            <w:noWrap w:val="0"/>
            <w:vAlign w:val="center"/>
          </w:tcPr>
          <w:p w14:paraId="55EADB36">
            <w:pPr>
              <w:widowControl/>
              <w:adjustRightInd w:val="0"/>
              <w:snapToGrid w:val="0"/>
              <w:spacing w:line="360" w:lineRule="auto"/>
              <w:jc w:val="left"/>
              <w:rPr>
                <w:sz w:val="24"/>
              </w:rPr>
            </w:pPr>
            <w:r>
              <w:rPr>
                <w:rFonts w:hint="eastAsia" w:ascii="宋体" w:hAnsi="宋体" w:eastAsia="宋体" w:cs="Times New Roman"/>
                <w:b w:val="0"/>
                <w:bCs w:val="0"/>
                <w:sz w:val="23"/>
                <w:szCs w:val="23"/>
                <w:highlight w:val="none"/>
              </w:rPr>
              <w:t>102100000136</w:t>
            </w:r>
          </w:p>
        </w:tc>
      </w:tr>
      <w:tr w14:paraId="2B1E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41E5A6F0">
            <w:pPr>
              <w:adjustRightInd w:val="0"/>
              <w:snapToGrid w:val="0"/>
              <w:spacing w:line="360" w:lineRule="auto"/>
              <w:jc w:val="center"/>
              <w:rPr>
                <w:rFonts w:ascii="宋体" w:hAnsi="宋体"/>
                <w:sz w:val="23"/>
                <w:szCs w:val="23"/>
              </w:rPr>
            </w:pPr>
            <w:r>
              <w:rPr>
                <w:rFonts w:hint="eastAsia" w:ascii="宋体" w:hAnsi="宋体"/>
                <w:sz w:val="23"/>
                <w:szCs w:val="23"/>
                <w:lang w:eastAsia="zh-CN"/>
              </w:rPr>
              <w:t>账号</w:t>
            </w:r>
          </w:p>
        </w:tc>
        <w:tc>
          <w:tcPr>
            <w:tcW w:w="5569" w:type="dxa"/>
            <w:noWrap w:val="0"/>
            <w:vAlign w:val="center"/>
          </w:tcPr>
          <w:p w14:paraId="58678004">
            <w:pPr>
              <w:adjustRightInd w:val="0"/>
              <w:snapToGrid w:val="0"/>
              <w:spacing w:line="360" w:lineRule="auto"/>
              <w:jc w:val="left"/>
              <w:rPr>
                <w:sz w:val="24"/>
              </w:rPr>
            </w:pPr>
            <w:r>
              <w:rPr>
                <w:rFonts w:hint="eastAsia" w:ascii="宋体" w:hAnsi="宋体" w:cs="宋体"/>
                <w:snapToGrid w:val="0"/>
                <w:sz w:val="24"/>
                <w:highlight w:val="none"/>
              </w:rPr>
              <w:t>0200219519200028604</w:t>
            </w:r>
          </w:p>
        </w:tc>
      </w:tr>
    </w:tbl>
    <w:p w14:paraId="5C38DA88">
      <w:pPr>
        <w:numPr>
          <w:ilvl w:val="0"/>
          <w:numId w:val="5"/>
        </w:numPr>
        <w:adjustRightInd w:val="0"/>
        <w:snapToGrid w:val="0"/>
        <w:spacing w:line="360" w:lineRule="auto"/>
        <w:ind w:left="0" w:firstLine="0" w:firstLineChars="0"/>
        <w:rPr>
          <w:b/>
          <w:bCs/>
          <w:sz w:val="24"/>
        </w:rPr>
      </w:pPr>
      <w:r>
        <w:rPr>
          <w:rFonts w:hint="eastAsia"/>
          <w:b/>
          <w:bCs/>
          <w:sz w:val="24"/>
        </w:rPr>
        <w:t>争议处理</w:t>
      </w:r>
    </w:p>
    <w:p w14:paraId="1432D0A2">
      <w:pPr>
        <w:adjustRightInd w:val="0"/>
        <w:snapToGrid w:val="0"/>
        <w:spacing w:line="360" w:lineRule="auto"/>
        <w:ind w:firstLine="480" w:firstLineChars="200"/>
        <w:rPr>
          <w:sz w:val="24"/>
        </w:rPr>
      </w:pPr>
      <w:r>
        <w:rPr>
          <w:rFonts w:hint="eastAsia"/>
          <w:sz w:val="24"/>
        </w:rPr>
        <w:t>合同未尽事宜通过协商解决，达成的补充协议作为本合同附件，与本合同具有同等法律效力。因本合同所发生的重大争议，双方协商不能解决时由甲方所在地人民法院裁决。</w:t>
      </w:r>
    </w:p>
    <w:p w14:paraId="0ADC7F13">
      <w:pPr>
        <w:numPr>
          <w:ilvl w:val="0"/>
          <w:numId w:val="5"/>
        </w:numPr>
        <w:adjustRightInd w:val="0"/>
        <w:snapToGrid w:val="0"/>
        <w:spacing w:line="360" w:lineRule="auto"/>
        <w:ind w:left="0" w:firstLine="0" w:firstLineChars="0"/>
        <w:rPr>
          <w:sz w:val="24"/>
        </w:rPr>
      </w:pPr>
      <w:r>
        <w:rPr>
          <w:rFonts w:hint="eastAsia"/>
          <w:b/>
          <w:bCs/>
          <w:sz w:val="24"/>
        </w:rPr>
        <w:t>违约责任</w:t>
      </w:r>
    </w:p>
    <w:p w14:paraId="67FF5FFC">
      <w:pPr>
        <w:adjustRightInd w:val="0"/>
        <w:snapToGrid w:val="0"/>
        <w:spacing w:line="360" w:lineRule="auto"/>
        <w:ind w:firstLine="477" w:firstLineChars="199"/>
        <w:rPr>
          <w:sz w:val="24"/>
        </w:rPr>
      </w:pPr>
      <w:r>
        <w:rPr>
          <w:rFonts w:hint="eastAsia"/>
          <w:sz w:val="24"/>
        </w:rPr>
        <w:t>甲乙双方必须认真履行合同，甲乙双方有一方提出解除合同时，应由提出方提出书面意见，双方协商同意后本合同终止。如恶意终止合同，另一方有权要求责任方承担由此产生的经济损失。（不低于合同总额的10％）。</w:t>
      </w:r>
    </w:p>
    <w:p w14:paraId="6D79A851">
      <w:pPr>
        <w:numPr>
          <w:ilvl w:val="0"/>
          <w:numId w:val="5"/>
        </w:numPr>
        <w:adjustRightInd w:val="0"/>
        <w:snapToGrid w:val="0"/>
        <w:spacing w:line="360" w:lineRule="auto"/>
        <w:ind w:left="0" w:firstLine="0" w:firstLineChars="0"/>
        <w:rPr>
          <w:b/>
          <w:bCs/>
          <w:sz w:val="24"/>
        </w:rPr>
      </w:pPr>
      <w:r>
        <w:rPr>
          <w:rFonts w:hint="eastAsia"/>
          <w:b/>
          <w:bCs/>
          <w:sz w:val="24"/>
        </w:rPr>
        <w:t xml:space="preserve"> </w:t>
      </w:r>
    </w:p>
    <w:p w14:paraId="3571EE5C">
      <w:pPr>
        <w:adjustRightInd w:val="0"/>
        <w:snapToGrid w:val="0"/>
        <w:spacing w:line="360" w:lineRule="auto"/>
        <w:ind w:firstLine="480" w:firstLineChars="200"/>
        <w:rPr>
          <w:sz w:val="24"/>
        </w:rPr>
      </w:pPr>
      <w:r>
        <w:rPr>
          <w:rFonts w:hint="eastAsia"/>
          <w:sz w:val="24"/>
        </w:rPr>
        <w:t>本合同双方签字盖章之日起生效。合同有效期内甲方的核查范围发生变化，可另签补充协议，补充协议与本合同具有同等法律效力。</w:t>
      </w:r>
    </w:p>
    <w:p w14:paraId="663C9CCB">
      <w:pPr>
        <w:numPr>
          <w:ilvl w:val="0"/>
          <w:numId w:val="5"/>
        </w:numPr>
        <w:adjustRightInd w:val="0"/>
        <w:snapToGrid w:val="0"/>
        <w:spacing w:line="360" w:lineRule="auto"/>
        <w:ind w:left="0" w:firstLine="0" w:firstLineChars="0"/>
        <w:rPr>
          <w:b/>
          <w:bCs/>
          <w:sz w:val="24"/>
        </w:rPr>
      </w:pPr>
    </w:p>
    <w:p w14:paraId="7B71D564">
      <w:pPr>
        <w:adjustRightInd w:val="0"/>
        <w:snapToGrid w:val="0"/>
        <w:spacing w:line="360" w:lineRule="auto"/>
        <w:ind w:firstLine="480" w:firstLineChars="200"/>
        <w:rPr>
          <w:color w:val="FF0000"/>
          <w:sz w:val="24"/>
        </w:rPr>
      </w:pPr>
      <w:r>
        <w:rPr>
          <w:rFonts w:hint="eastAsia"/>
          <w:sz w:val="24"/>
        </w:rPr>
        <w:t>本合同有效期为</w:t>
      </w:r>
      <w:r>
        <w:rPr>
          <w:rFonts w:hint="eastAsia" w:ascii="宋体" w:hAnsi="宋体"/>
          <w:sz w:val="24"/>
        </w:rPr>
        <w:t>三年</w:t>
      </w:r>
      <w:r>
        <w:rPr>
          <w:rFonts w:hint="eastAsia"/>
          <w:sz w:val="24"/>
        </w:rPr>
        <w:t>，每年进行核查单独颁发证书，三年后如甲方仍要保持证书有效性，到期前至少提前两个月与乙方签订持续</w:t>
      </w:r>
      <w:r>
        <w:rPr>
          <w:rFonts w:hint="eastAsia" w:ascii="宋体" w:hAnsi="宋体"/>
          <w:sz w:val="24"/>
        </w:rPr>
        <w:t>核查</w:t>
      </w:r>
      <w:r>
        <w:rPr>
          <w:rFonts w:hint="eastAsia"/>
          <w:sz w:val="24"/>
        </w:rPr>
        <w:t>合同。</w:t>
      </w:r>
    </w:p>
    <w:p w14:paraId="0B29F9C7">
      <w:pPr>
        <w:numPr>
          <w:ilvl w:val="0"/>
          <w:numId w:val="5"/>
        </w:numPr>
        <w:adjustRightInd w:val="0"/>
        <w:snapToGrid w:val="0"/>
        <w:spacing w:line="360" w:lineRule="auto"/>
        <w:ind w:left="0" w:firstLine="0" w:firstLineChars="0"/>
        <w:rPr>
          <w:b/>
          <w:bCs/>
          <w:sz w:val="24"/>
        </w:rPr>
      </w:pPr>
    </w:p>
    <w:p w14:paraId="627DAD7A">
      <w:pPr>
        <w:tabs>
          <w:tab w:val="left" w:pos="4500"/>
        </w:tabs>
        <w:adjustRightInd w:val="0"/>
        <w:snapToGrid w:val="0"/>
        <w:spacing w:before="156" w:beforeLines="50" w:line="360" w:lineRule="auto"/>
        <w:ind w:firstLine="480" w:firstLineChars="200"/>
        <w:rPr>
          <w:sz w:val="24"/>
        </w:rPr>
      </w:pPr>
      <w:r>
        <w:rPr>
          <w:rFonts w:hint="eastAsia"/>
          <w:bCs/>
          <w:sz w:val="24"/>
        </w:rPr>
        <w:t>本合同一式</w:t>
      </w:r>
      <w:r>
        <w:rPr>
          <w:rFonts w:hint="eastAsia"/>
          <w:bCs/>
          <w:sz w:val="24"/>
          <w:u w:val="single"/>
        </w:rPr>
        <w:t xml:space="preserve">    </w:t>
      </w:r>
      <w:r>
        <w:rPr>
          <w:rFonts w:hint="eastAsia"/>
          <w:bCs/>
          <w:sz w:val="24"/>
        </w:rPr>
        <w:t>份，甲方执</w:t>
      </w:r>
      <w:r>
        <w:rPr>
          <w:rFonts w:hint="eastAsia"/>
          <w:bCs/>
          <w:sz w:val="24"/>
          <w:u w:val="single"/>
        </w:rPr>
        <w:t xml:space="preserve">    </w:t>
      </w:r>
      <w:r>
        <w:rPr>
          <w:rFonts w:hint="eastAsia"/>
          <w:bCs/>
          <w:sz w:val="24"/>
        </w:rPr>
        <w:t>份，乙方执</w:t>
      </w:r>
      <w:r>
        <w:rPr>
          <w:rFonts w:hint="eastAsia"/>
          <w:bCs/>
          <w:sz w:val="24"/>
          <w:u w:val="single"/>
        </w:rPr>
        <w:t xml:space="preserve">  </w:t>
      </w:r>
      <w:r>
        <w:rPr>
          <w:bCs/>
          <w:sz w:val="24"/>
          <w:u w:val="single"/>
        </w:rPr>
        <w:t xml:space="preserve"> </w:t>
      </w:r>
      <w:r>
        <w:rPr>
          <w:rFonts w:hint="eastAsia"/>
          <w:bCs/>
          <w:sz w:val="24"/>
          <w:u w:val="single"/>
        </w:rPr>
        <w:t xml:space="preserve"> </w:t>
      </w:r>
      <w:r>
        <w:rPr>
          <w:rFonts w:hint="eastAsia"/>
          <w:bCs/>
          <w:sz w:val="24"/>
        </w:rPr>
        <w:t>份。</w:t>
      </w:r>
    </w:p>
    <w:p w14:paraId="552ADF57">
      <w:pPr>
        <w:adjustRightInd w:val="0"/>
        <w:snapToGrid w:val="0"/>
        <w:spacing w:before="156" w:beforeLines="50" w:line="360" w:lineRule="auto"/>
        <w:rPr>
          <w:sz w:val="24"/>
        </w:rPr>
      </w:pPr>
      <w:r>
        <w:rPr>
          <w:rFonts w:hint="eastAsia"/>
          <w:sz w:val="24"/>
        </w:rPr>
        <w:t>甲方代表签字：                        乙方代表签字：</w:t>
      </w:r>
    </w:p>
    <w:p w14:paraId="61AB069B">
      <w:pPr>
        <w:adjustRightInd w:val="0"/>
        <w:snapToGrid w:val="0"/>
        <w:spacing w:before="156" w:beforeLines="50" w:line="360" w:lineRule="auto"/>
        <w:rPr>
          <w:sz w:val="24"/>
        </w:rPr>
      </w:pPr>
      <w:r>
        <w:rPr>
          <w:rFonts w:hint="eastAsia"/>
          <w:sz w:val="24"/>
        </w:rPr>
        <w:t>甲方盖章：                            乙方盖章：</w:t>
      </w:r>
    </w:p>
    <w:p w14:paraId="7EA5CF43">
      <w:pPr>
        <w:tabs>
          <w:tab w:val="left" w:pos="4536"/>
        </w:tabs>
        <w:adjustRightInd w:val="0"/>
        <w:snapToGrid w:val="0"/>
        <w:spacing w:line="360" w:lineRule="auto"/>
        <w:ind w:firstLine="240" w:firstLineChars="100"/>
        <w:rPr>
          <w:rFonts w:hint="eastAsia"/>
          <w:sz w:val="24"/>
        </w:rPr>
      </w:pPr>
      <w:r>
        <w:rPr>
          <w:rFonts w:hint="eastAsia"/>
          <w:sz w:val="24"/>
        </w:rPr>
        <w:t xml:space="preserve">       年    月    日                         年    月    日</w:t>
      </w:r>
    </w:p>
    <w:p w14:paraId="44CAB2D5"/>
    <w:p w14:paraId="5FA005BC">
      <w:pPr>
        <w:tabs>
          <w:tab w:val="left" w:pos="4500"/>
        </w:tabs>
        <w:adjustRightInd w:val="0"/>
        <w:snapToGrid w:val="0"/>
        <w:spacing w:before="156" w:beforeLines="50" w:line="360" w:lineRule="auto"/>
        <w:ind w:firstLine="480" w:firstLineChars="200"/>
        <w:jc w:val="center"/>
        <w:rPr>
          <w:rFonts w:hint="eastAsia"/>
          <w:bCs/>
          <w:color w:val="auto"/>
          <w:sz w:val="24"/>
          <w:lang w:val="en-US" w:eastAsia="zh-CN"/>
        </w:rPr>
      </w:pPr>
    </w:p>
    <w:p w14:paraId="3E461C64">
      <w:pPr>
        <w:tabs>
          <w:tab w:val="left" w:pos="4500"/>
        </w:tabs>
        <w:adjustRightInd w:val="0"/>
        <w:snapToGrid w:val="0"/>
        <w:spacing w:before="156" w:beforeLines="50" w:line="360" w:lineRule="auto"/>
        <w:ind w:firstLine="480" w:firstLineChars="200"/>
        <w:jc w:val="center"/>
        <w:rPr>
          <w:rFonts w:hint="default" w:eastAsia="宋体"/>
          <w:bCs/>
          <w:color w:val="auto"/>
          <w:sz w:val="24"/>
          <w:lang w:val="en-US" w:eastAsia="zh-CN"/>
        </w:rPr>
      </w:pPr>
      <w:r>
        <w:rPr>
          <w:rFonts w:hint="eastAsia"/>
          <w:bCs/>
          <w:color w:val="auto"/>
          <w:sz w:val="24"/>
          <w:lang w:val="en-US" w:eastAsia="zh-CN"/>
        </w:rPr>
        <w:t>…………………………………以下无正文……………………………………</w:t>
      </w:r>
    </w:p>
    <w:p w14:paraId="6CE2A434">
      <w:pPr>
        <w:adjustRightInd/>
        <w:snapToGrid/>
        <w:spacing w:before="0" w:beforeLines="-2147483648" w:line="240" w:lineRule="auto"/>
        <w:ind w:firstLine="0" w:firstLineChars="0"/>
        <w:rPr>
          <w:rFonts w:hint="eastAsia"/>
          <w:bCs/>
          <w:color w:val="auto"/>
          <w:sz w:val="24"/>
        </w:rPr>
      </w:pPr>
      <w:r>
        <w:rPr>
          <w:rFonts w:hint="eastAsia"/>
          <w:bCs/>
          <w:color w:val="auto"/>
          <w:sz w:val="24"/>
        </w:rPr>
        <w:br w:type="page"/>
      </w:r>
    </w:p>
    <w:p w14:paraId="42225843">
      <w:pPr>
        <w:adjustRightInd w:val="0"/>
        <w:snapToGrid w:val="0"/>
        <w:spacing w:before="156" w:beforeLines="50" w:line="360" w:lineRule="auto"/>
        <w:rPr>
          <w:rFonts w:hint="eastAsia"/>
          <w:color w:val="auto"/>
          <w:sz w:val="24"/>
        </w:rPr>
        <w:sectPr>
          <w:headerReference r:id="rId4" w:type="default"/>
          <w:footerReference r:id="rId5" w:type="default"/>
          <w:pgSz w:w="11906" w:h="16838"/>
          <w:pgMar w:top="1134" w:right="1312" w:bottom="1624" w:left="1134" w:header="851" w:footer="442" w:gutter="0"/>
          <w:pgNumType w:start="1"/>
          <w:cols w:space="720" w:num="1"/>
          <w:docGrid w:type="lines" w:linePitch="312" w:charSpace="0"/>
        </w:sectPr>
      </w:pPr>
    </w:p>
    <w:p w14:paraId="50FDCA19">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p>
    <w:p w14:paraId="2361949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 xml:space="preserve">甲方代表签字：  </w:t>
      </w:r>
    </w:p>
    <w:p w14:paraId="3FF93CD3">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sz w:val="24"/>
        </w:rPr>
      </w:pPr>
      <w:r>
        <w:rPr>
          <w:rFonts w:hint="eastAsia"/>
          <w:color w:val="auto"/>
          <w:sz w:val="24"/>
        </w:rPr>
        <w:t xml:space="preserve">甲方盖章：     </w:t>
      </w:r>
    </w:p>
    <w:p w14:paraId="37EA0D45">
      <w:pPr>
        <w:keepNext w:val="0"/>
        <w:keepLines w:val="0"/>
        <w:pageBreakBefore w:val="0"/>
        <w:widowControl w:val="0"/>
        <w:tabs>
          <w:tab w:val="left" w:pos="4536"/>
        </w:tabs>
        <w:kinsoku/>
        <w:wordWrap/>
        <w:overflowPunct/>
        <w:topLinePunct w:val="0"/>
        <w:autoSpaceDE/>
        <w:autoSpaceDN/>
        <w:bidi w:val="0"/>
        <w:adjustRightInd w:val="0"/>
        <w:snapToGrid w:val="0"/>
        <w:spacing w:line="360" w:lineRule="auto"/>
        <w:ind w:left="0" w:leftChars="0" w:firstLine="0" w:firstLineChars="0"/>
        <w:textAlignment w:val="auto"/>
        <w:rPr>
          <w:color w:val="auto"/>
          <w:sz w:val="24"/>
        </w:rPr>
      </w:pPr>
      <w:r>
        <w:rPr>
          <w:rFonts w:hint="eastAsia"/>
          <w:color w:val="auto"/>
          <w:sz w:val="24"/>
        </w:rPr>
        <w:t xml:space="preserve">  </w:t>
      </w:r>
      <w:r>
        <w:rPr>
          <w:rFonts w:hint="eastAsia"/>
          <w:color w:val="auto"/>
          <w:sz w:val="24"/>
          <w:lang w:val="en-US" w:eastAsia="zh-CN"/>
        </w:rPr>
        <w:t xml:space="preserve">  </w:t>
      </w:r>
      <w:r>
        <w:rPr>
          <w:rFonts w:hint="eastAsia"/>
          <w:color w:val="auto"/>
          <w:sz w:val="24"/>
        </w:rPr>
        <w:t xml:space="preserve">  年    月    日 </w:t>
      </w:r>
    </w:p>
    <w:p w14:paraId="05037F62">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color w:val="auto"/>
          <w:sz w:val="24"/>
        </w:rPr>
      </w:pPr>
      <w:r>
        <w:rPr>
          <w:rFonts w:hint="eastAsia"/>
          <w:color w:val="auto"/>
          <w:sz w:val="24"/>
        </w:rPr>
        <w:t>甲方通讯地址：</w:t>
      </w:r>
    </w:p>
    <w:p w14:paraId="1C6DEC68">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rFonts w:hint="eastAsia"/>
          <w:color w:val="auto"/>
          <w:sz w:val="24"/>
        </w:rPr>
      </w:pPr>
    </w:p>
    <w:p w14:paraId="72E6C011">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color w:val="auto"/>
          <w:sz w:val="24"/>
        </w:rPr>
      </w:pPr>
      <w:r>
        <w:rPr>
          <w:rFonts w:hint="eastAsia"/>
          <w:color w:val="auto"/>
          <w:sz w:val="24"/>
        </w:rPr>
        <w:t>邮 政 编 码：</w:t>
      </w:r>
    </w:p>
    <w:p w14:paraId="1EF3867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联系人：</w:t>
      </w:r>
    </w:p>
    <w:p w14:paraId="7D4FA4D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电  话：</w:t>
      </w:r>
    </w:p>
    <w:p w14:paraId="2D3B9248">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E-</w:t>
      </w:r>
      <w:r>
        <w:rPr>
          <w:color w:val="auto"/>
          <w:sz w:val="24"/>
        </w:rPr>
        <w:t>mail</w:t>
      </w:r>
      <w:r>
        <w:rPr>
          <w:rFonts w:hint="eastAsia"/>
          <w:color w:val="auto"/>
          <w:sz w:val="24"/>
          <w:lang w:eastAsia="zh-CN"/>
        </w:rPr>
        <w:t>:</w:t>
      </w:r>
    </w:p>
    <w:p w14:paraId="64B63F3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color w:val="auto"/>
          <w:sz w:val="24"/>
        </w:rPr>
      </w:pPr>
      <w:r>
        <w:rPr>
          <w:rFonts w:hint="eastAsia"/>
          <w:color w:val="auto"/>
          <w:sz w:val="24"/>
        </w:rPr>
        <w:t>网  址：</w:t>
      </w:r>
    </w:p>
    <w:p w14:paraId="73E4FFD9">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sz w:val="24"/>
        </w:rPr>
      </w:pPr>
    </w:p>
    <w:p w14:paraId="0E5BC3A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乙方代表签字：</w:t>
      </w:r>
    </w:p>
    <w:p w14:paraId="48E164D1">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乙方盖章：</w:t>
      </w:r>
    </w:p>
    <w:p w14:paraId="1BC1C0C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 xml:space="preserve">     年    月    日</w:t>
      </w:r>
    </w:p>
    <w:p w14:paraId="0D9AA96A">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乙方通讯地址：北京市西城区德胜门外大街乙10号泰富大厦6层</w:t>
      </w:r>
    </w:p>
    <w:p w14:paraId="3BF6615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邮 政 编 码：100120</w:t>
      </w:r>
    </w:p>
    <w:p w14:paraId="6DCF43CC">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联系人：</w:t>
      </w:r>
    </w:p>
    <w:p w14:paraId="3CDA766D">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电  话：010-64429578</w:t>
      </w:r>
    </w:p>
    <w:p w14:paraId="08A4AFF8">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auto"/>
          <w:sz w:val="24"/>
        </w:rPr>
      </w:pPr>
      <w:r>
        <w:rPr>
          <w:rFonts w:hint="eastAsia"/>
          <w:color w:val="auto"/>
          <w:sz w:val="24"/>
        </w:rPr>
        <w:t>E-mail</w:t>
      </w:r>
      <w:r>
        <w:rPr>
          <w:rFonts w:hint="eastAsia"/>
          <w:color w:val="auto"/>
          <w:sz w:val="24"/>
          <w:lang w:eastAsia="zh-CN"/>
        </w:rPr>
        <w:t xml:space="preserve">: </w:t>
      </w:r>
      <w:r>
        <w:rPr>
          <w:rFonts w:hint="eastAsia"/>
          <w:color w:val="auto"/>
          <w:sz w:val="24"/>
        </w:rPr>
        <w:t>sanxing9000@sanxing9000.com</w:t>
      </w:r>
    </w:p>
    <w:p w14:paraId="5E9BF271">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auto"/>
          <w:sz w:val="24"/>
        </w:rPr>
        <w:sectPr>
          <w:type w:val="continuous"/>
          <w:pgSz w:w="11906" w:h="16838"/>
          <w:pgMar w:top="1134" w:right="1312" w:bottom="1624" w:left="1134" w:header="851" w:footer="442" w:gutter="0"/>
          <w:cols w:equalWidth="0" w:num="2">
            <w:col w:w="4517" w:space="425"/>
            <w:col w:w="4517"/>
          </w:cols>
          <w:docGrid w:type="lines" w:linePitch="312" w:charSpace="0"/>
        </w:sectPr>
      </w:pPr>
      <w:r>
        <w:rPr>
          <w:rFonts w:hint="eastAsia"/>
          <w:color w:val="auto"/>
          <w:sz w:val="24"/>
        </w:rPr>
        <w:t>网  址：www.sanxing9000.com</w:t>
      </w:r>
      <w:r>
        <w:rPr>
          <w:color w:val="auto"/>
          <w:sz w:val="24"/>
        </w:rPr>
        <w:t xml:space="preserve">    </w:t>
      </w:r>
    </w:p>
    <w:p w14:paraId="367C91CE">
      <w:pPr>
        <w:rPr>
          <w:color w:val="auto"/>
        </w:rPr>
      </w:pPr>
    </w:p>
    <w:p w14:paraId="01667A9B">
      <w:pPr>
        <w:rPr>
          <w:color w:val="auto"/>
        </w:rPr>
      </w:pPr>
    </w:p>
    <w:p w14:paraId="445436E6">
      <w:pPr>
        <w:rPr>
          <w:color w:val="auto"/>
        </w:rPr>
      </w:pPr>
    </w:p>
    <w:p w14:paraId="54886BDF">
      <w:pPr>
        <w:rPr>
          <w:color w:val="auto"/>
        </w:rPr>
      </w:pPr>
    </w:p>
    <w:p w14:paraId="2BA9AA14">
      <w:pPr>
        <w:rPr>
          <w:color w:val="auto"/>
        </w:rPr>
      </w:pPr>
    </w:p>
    <w:sectPr>
      <w:type w:val="continuous"/>
      <w:pgSz w:w="11906" w:h="16838"/>
      <w:pgMar w:top="1134" w:right="1312" w:bottom="1624" w:left="1134" w:header="851" w:footer="44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031B7">
    <w:pPr>
      <w:pStyle w:val="23"/>
    </w:pPr>
    <w:r>
      <w:rPr>
        <w:rFonts w:hint="eastAsia" w:ascii="宋体" w:hAnsi="宋体"/>
      </w:rPr>
      <w:drawing>
        <wp:anchor distT="0" distB="0" distL="114300" distR="114300" simplePos="0" relativeHeight="251660288" behindDoc="0" locked="0" layoutInCell="1" allowOverlap="1">
          <wp:simplePos x="0" y="0"/>
          <wp:positionH relativeFrom="column">
            <wp:posOffset>-996315</wp:posOffset>
          </wp:positionH>
          <wp:positionV relativeFrom="paragraph">
            <wp:posOffset>-3525520</wp:posOffset>
          </wp:positionV>
          <wp:extent cx="7687310" cy="2533650"/>
          <wp:effectExtent l="0" t="0" r="8890" b="0"/>
          <wp:wrapNone/>
          <wp:docPr id="6" name="图片 14" descr="合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4" descr="合同"/>
                  <pic:cNvPicPr>
                    <a:picLocks noChangeAspect="1"/>
                  </pic:cNvPicPr>
                </pic:nvPicPr>
                <pic:blipFill>
                  <a:blip r:embed="rId1"/>
                  <a:stretch>
                    <a:fillRect/>
                  </a:stretch>
                </pic:blipFill>
                <pic:spPr>
                  <a:xfrm>
                    <a:off x="0" y="0"/>
                    <a:ext cx="7687310" cy="2533650"/>
                  </a:xfrm>
                  <a:prstGeom prst="rect">
                    <a:avLst/>
                  </a:prstGeom>
                  <a:noFill/>
                  <a:ln>
                    <a:noFill/>
                  </a:ln>
                </pic:spPr>
              </pic:pic>
            </a:graphicData>
          </a:graphic>
        </wp:anchor>
      </w:drawing>
    </w:r>
    <w:r>
      <w:rPr>
        <w:rFonts w:hint="eastAsia" w:ascii="宋体" w:hAnsi="宋体"/>
      </w:rPr>
      <w:drawing>
        <wp:anchor distT="0" distB="0" distL="114300" distR="114300" simplePos="0" relativeHeight="251659264" behindDoc="1" locked="0" layoutInCell="1" allowOverlap="1">
          <wp:simplePos x="0" y="0"/>
          <wp:positionH relativeFrom="column">
            <wp:posOffset>1920875</wp:posOffset>
          </wp:positionH>
          <wp:positionV relativeFrom="paragraph">
            <wp:posOffset>-7950835</wp:posOffset>
          </wp:positionV>
          <wp:extent cx="2033905" cy="1143635"/>
          <wp:effectExtent l="0" t="0" r="4445" b="18415"/>
          <wp:wrapNone/>
          <wp:docPr id="3" name="图片 6" descr="新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descr="新 logo"/>
                  <pic:cNvPicPr>
                    <a:picLocks noChangeAspect="1"/>
                  </pic:cNvPicPr>
                </pic:nvPicPr>
                <pic:blipFill>
                  <a:blip r:embed="rId2"/>
                  <a:stretch>
                    <a:fillRect/>
                  </a:stretch>
                </pic:blipFill>
                <pic:spPr>
                  <a:xfrm>
                    <a:off x="0" y="0"/>
                    <a:ext cx="2033905" cy="114363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2C40F">
    <w:pPr>
      <w:pStyle w:val="23"/>
      <w:jc w:val="center"/>
    </w:pPr>
    <w:r>
      <w:fldChar w:fldCharType="begin"/>
    </w:r>
    <w:r>
      <w:instrText xml:space="preserve">PAGE   \* MERGEFORMAT</w:instrText>
    </w:r>
    <w:r>
      <w:fldChar w:fldCharType="separate"/>
    </w:r>
    <w:r>
      <w:rPr>
        <w:lang w:val="zh-CN"/>
      </w:rPr>
      <w:t>5</w:t>
    </w:r>
    <w:r>
      <w:fldChar w:fldCharType="end"/>
    </w:r>
  </w:p>
  <w:p w14:paraId="43A47396">
    <w:pPr>
      <w:pStyle w:val="2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B2D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CF9E972"/>
    <w:multiLevelType w:val="singleLevel"/>
    <w:tmpl w:val="ACF9E972"/>
    <w:lvl w:ilvl="0" w:tentative="0">
      <w:start w:val="1"/>
      <w:numFmt w:val="decimal"/>
      <w:lvlText w:val="%1."/>
      <w:lvlJc w:val="left"/>
      <w:pPr>
        <w:ind w:left="3544" w:hanging="425"/>
      </w:pPr>
      <w:rPr>
        <w:rFonts w:hint="default"/>
      </w:rPr>
    </w:lvl>
  </w:abstractNum>
  <w:abstractNum w:abstractNumId="1">
    <w:nsid w:val="FB1DEC28"/>
    <w:multiLevelType w:val="singleLevel"/>
    <w:tmpl w:val="FB1DEC28"/>
    <w:lvl w:ilvl="0" w:tentative="0">
      <w:start w:val="1"/>
      <w:numFmt w:val="decimal"/>
      <w:lvlText w:val="%1."/>
      <w:lvlJc w:val="left"/>
      <w:pPr>
        <w:ind w:left="425" w:hanging="425"/>
      </w:pPr>
      <w:rPr>
        <w:rFonts w:hint="default"/>
        <w:b/>
        <w:bCs/>
      </w:rPr>
    </w:lvl>
  </w:abstractNum>
  <w:abstractNum w:abstractNumId="2">
    <w:nsid w:val="0000000C"/>
    <w:multiLevelType w:val="singleLevel"/>
    <w:tmpl w:val="0000000C"/>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3">
    <w:nsid w:val="0000000F"/>
    <w:multiLevelType w:val="singleLevel"/>
    <w:tmpl w:val="0000000F"/>
    <w:lvl w:ilvl="0" w:tentative="0">
      <w:start w:val="1"/>
      <w:numFmt w:val="bullet"/>
      <w:pStyle w:val="15"/>
      <w:lvlText w:val=""/>
      <w:lvlJc w:val="left"/>
      <w:pPr>
        <w:tabs>
          <w:tab w:val="left" w:pos="1200"/>
        </w:tabs>
        <w:ind w:left="1200" w:hanging="360"/>
      </w:pPr>
      <w:rPr>
        <w:rFonts w:hint="default" w:ascii="Wingdings" w:hAnsi="Wingdings"/>
      </w:rPr>
    </w:lvl>
  </w:abstractNum>
  <w:abstractNum w:abstractNumId="4">
    <w:nsid w:val="00000010"/>
    <w:multiLevelType w:val="singleLevel"/>
    <w:tmpl w:val="00000010"/>
    <w:lvl w:ilvl="0" w:tentative="0">
      <w:start w:val="1"/>
      <w:numFmt w:val="bullet"/>
      <w:pStyle w:val="12"/>
      <w:lvlText w:val=""/>
      <w:lvlJc w:val="left"/>
      <w:pPr>
        <w:tabs>
          <w:tab w:val="left" w:pos="1620"/>
        </w:tabs>
        <w:ind w:left="1620" w:hanging="360"/>
      </w:pPr>
      <w:rPr>
        <w:rFonts w:hint="default" w:ascii="Wingdings" w:hAnsi="Wingdings"/>
      </w:rPr>
    </w:lvl>
  </w:abstractNum>
  <w:abstractNum w:abstractNumId="5">
    <w:nsid w:val="00000014"/>
    <w:multiLevelType w:val="multilevel"/>
    <w:tmpl w:val="00000014"/>
    <w:lvl w:ilvl="0" w:tentative="0">
      <w:start w:val="1"/>
      <w:numFmt w:val="japaneseCounting"/>
      <w:lvlText w:val="第%1条"/>
      <w:lvlJc w:val="left"/>
      <w:pPr>
        <w:tabs>
          <w:tab w:val="left" w:pos="840"/>
        </w:tabs>
        <w:ind w:left="840" w:hanging="840"/>
      </w:pPr>
      <w:rPr>
        <w:rFonts w:hint="eastAsia"/>
        <w:b/>
        <w:bCs/>
        <w:sz w:val="24"/>
        <w:szCs w:val="24"/>
      </w:rPr>
    </w:lvl>
    <w:lvl w:ilvl="1" w:tentative="0">
      <w:start w:val="1"/>
      <w:numFmt w:val="japaneseCounting"/>
      <w:lvlText w:val="第%2章"/>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5"/>
    <w:multiLevelType w:val="singleLevel"/>
    <w:tmpl w:val="00000015"/>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7">
    <w:nsid w:val="353ABCD8"/>
    <w:multiLevelType w:val="multilevel"/>
    <w:tmpl w:val="353ABCD8"/>
    <w:lvl w:ilvl="0" w:tentative="0">
      <w:start w:val="1"/>
      <w:numFmt w:val="decimal"/>
      <w:lvlText w:val="%1."/>
      <w:lvlJc w:val="left"/>
      <w:pPr>
        <w:ind w:left="425" w:hanging="425"/>
      </w:pPr>
      <w:rPr>
        <w:rFonts w:hint="default"/>
      </w:rPr>
    </w:lvl>
    <w:lvl w:ilvl="1" w:tentative="0">
      <w:start w:val="1"/>
      <w:numFmt w:val="decimal"/>
      <w:suff w:val="space"/>
      <w:lvlText w:val="%1.%2"/>
      <w:lvlJc w:val="left"/>
      <w:rPr>
        <w:rFonts w:hint="default"/>
        <w:color w:val="auto"/>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8">
    <w:nsid w:val="3A58EA4F"/>
    <w:multiLevelType w:val="singleLevel"/>
    <w:tmpl w:val="3A58EA4F"/>
    <w:lvl w:ilvl="0" w:tentative="0">
      <w:start w:val="1"/>
      <w:numFmt w:val="decimal"/>
      <w:lvlText w:val="%1."/>
      <w:lvlJc w:val="left"/>
      <w:pPr>
        <w:ind w:left="425" w:hanging="425"/>
      </w:pPr>
      <w:rPr>
        <w:rFonts w:hint="default"/>
      </w:rPr>
    </w:lvl>
  </w:abstractNum>
  <w:abstractNum w:abstractNumId="9">
    <w:nsid w:val="5F298E74"/>
    <w:multiLevelType w:val="singleLevel"/>
    <w:tmpl w:val="5F298E74"/>
    <w:lvl w:ilvl="0" w:tentative="0">
      <w:start w:val="1"/>
      <w:numFmt w:val="decimal"/>
      <w:lvlText w:val="%1."/>
      <w:lvlJc w:val="left"/>
      <w:pPr>
        <w:ind w:left="425" w:hanging="425"/>
      </w:pPr>
      <w:rPr>
        <w:rFonts w:hint="default"/>
      </w:rPr>
    </w:lvl>
  </w:abstractNum>
  <w:num w:numId="1">
    <w:abstractNumId w:val="4"/>
  </w:num>
  <w:num w:numId="2">
    <w:abstractNumId w:val="2"/>
  </w:num>
  <w:num w:numId="3">
    <w:abstractNumId w:val="3"/>
  </w:num>
  <w:num w:numId="4">
    <w:abstractNumId w:val="6"/>
  </w:num>
  <w:num w:numId="5">
    <w:abstractNumId w:val="5"/>
  </w:num>
  <w:num w:numId="6">
    <w:abstractNumId w:val="0"/>
  </w:num>
  <w:num w:numId="7">
    <w:abstractNumId w:val="1"/>
  </w:num>
  <w:num w:numId="8">
    <w:abstractNumId w:val="7"/>
  </w:num>
  <w:num w:numId="9">
    <w:abstractNumId w:val="9"/>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I5YzU4OGE5MGY2NTQ5NjcwOGMwMjA0ZmQxMDBjYmQifQ=="/>
  </w:docVars>
  <w:rsids>
    <w:rsidRoot w:val="00172A27"/>
    <w:rsid w:val="000015E5"/>
    <w:rsid w:val="00003D1E"/>
    <w:rsid w:val="00004EB0"/>
    <w:rsid w:val="000215A5"/>
    <w:rsid w:val="00021E01"/>
    <w:rsid w:val="00026247"/>
    <w:rsid w:val="00027821"/>
    <w:rsid w:val="00035E40"/>
    <w:rsid w:val="00042BA1"/>
    <w:rsid w:val="0007248F"/>
    <w:rsid w:val="000759FC"/>
    <w:rsid w:val="00084A79"/>
    <w:rsid w:val="000876ED"/>
    <w:rsid w:val="000B2C30"/>
    <w:rsid w:val="000B41DB"/>
    <w:rsid w:val="000D4B1D"/>
    <w:rsid w:val="000D67A3"/>
    <w:rsid w:val="000E485B"/>
    <w:rsid w:val="000E75AC"/>
    <w:rsid w:val="000F7AAD"/>
    <w:rsid w:val="0011503E"/>
    <w:rsid w:val="0011523F"/>
    <w:rsid w:val="0011546A"/>
    <w:rsid w:val="00120691"/>
    <w:rsid w:val="00133DDF"/>
    <w:rsid w:val="00135041"/>
    <w:rsid w:val="001460F2"/>
    <w:rsid w:val="00147571"/>
    <w:rsid w:val="00162D75"/>
    <w:rsid w:val="001657E0"/>
    <w:rsid w:val="0017083D"/>
    <w:rsid w:val="00172A27"/>
    <w:rsid w:val="00181506"/>
    <w:rsid w:val="00194D7A"/>
    <w:rsid w:val="001B5626"/>
    <w:rsid w:val="001B5FC1"/>
    <w:rsid w:val="001C01A6"/>
    <w:rsid w:val="001C4283"/>
    <w:rsid w:val="001D41D5"/>
    <w:rsid w:val="001D5086"/>
    <w:rsid w:val="001E42C8"/>
    <w:rsid w:val="001F0C58"/>
    <w:rsid w:val="00213DBA"/>
    <w:rsid w:val="0023214E"/>
    <w:rsid w:val="002508FF"/>
    <w:rsid w:val="002566B1"/>
    <w:rsid w:val="00272D8D"/>
    <w:rsid w:val="00275665"/>
    <w:rsid w:val="002A429F"/>
    <w:rsid w:val="002A7245"/>
    <w:rsid w:val="002C42F7"/>
    <w:rsid w:val="002D0907"/>
    <w:rsid w:val="002D2E40"/>
    <w:rsid w:val="002E73BB"/>
    <w:rsid w:val="002F09E9"/>
    <w:rsid w:val="002F7754"/>
    <w:rsid w:val="00304963"/>
    <w:rsid w:val="0031189E"/>
    <w:rsid w:val="00312FD3"/>
    <w:rsid w:val="00342092"/>
    <w:rsid w:val="00344FFE"/>
    <w:rsid w:val="003451B3"/>
    <w:rsid w:val="003525F1"/>
    <w:rsid w:val="00364E93"/>
    <w:rsid w:val="003668B5"/>
    <w:rsid w:val="0037267B"/>
    <w:rsid w:val="00374AD8"/>
    <w:rsid w:val="00383578"/>
    <w:rsid w:val="00385224"/>
    <w:rsid w:val="00395368"/>
    <w:rsid w:val="003B07D7"/>
    <w:rsid w:val="003C3AE2"/>
    <w:rsid w:val="003D0A85"/>
    <w:rsid w:val="003D5790"/>
    <w:rsid w:val="003F1303"/>
    <w:rsid w:val="003F40AE"/>
    <w:rsid w:val="004077E5"/>
    <w:rsid w:val="00417C5A"/>
    <w:rsid w:val="00440A9C"/>
    <w:rsid w:val="00454AA6"/>
    <w:rsid w:val="00463401"/>
    <w:rsid w:val="00471EC5"/>
    <w:rsid w:val="00485A2D"/>
    <w:rsid w:val="004950F7"/>
    <w:rsid w:val="004C7BAE"/>
    <w:rsid w:val="004E0C06"/>
    <w:rsid w:val="004E19D3"/>
    <w:rsid w:val="004E2B19"/>
    <w:rsid w:val="004F33C8"/>
    <w:rsid w:val="005028B6"/>
    <w:rsid w:val="00503B3F"/>
    <w:rsid w:val="00554509"/>
    <w:rsid w:val="005600F8"/>
    <w:rsid w:val="005615CC"/>
    <w:rsid w:val="005758FB"/>
    <w:rsid w:val="005762FA"/>
    <w:rsid w:val="0058344B"/>
    <w:rsid w:val="00584C1D"/>
    <w:rsid w:val="00587705"/>
    <w:rsid w:val="005932DF"/>
    <w:rsid w:val="005A1455"/>
    <w:rsid w:val="005B511A"/>
    <w:rsid w:val="005B7685"/>
    <w:rsid w:val="005C5ACE"/>
    <w:rsid w:val="005E2469"/>
    <w:rsid w:val="00602A1C"/>
    <w:rsid w:val="0060515B"/>
    <w:rsid w:val="00610316"/>
    <w:rsid w:val="006544B4"/>
    <w:rsid w:val="006662DC"/>
    <w:rsid w:val="00680172"/>
    <w:rsid w:val="00690D07"/>
    <w:rsid w:val="00693847"/>
    <w:rsid w:val="006D772D"/>
    <w:rsid w:val="006E2BAC"/>
    <w:rsid w:val="006F1461"/>
    <w:rsid w:val="006F3A7B"/>
    <w:rsid w:val="0070198D"/>
    <w:rsid w:val="00721FA2"/>
    <w:rsid w:val="00722A54"/>
    <w:rsid w:val="00731783"/>
    <w:rsid w:val="00732A7E"/>
    <w:rsid w:val="00754280"/>
    <w:rsid w:val="0075700D"/>
    <w:rsid w:val="007702E0"/>
    <w:rsid w:val="007A0E9D"/>
    <w:rsid w:val="007A2AA0"/>
    <w:rsid w:val="007C1013"/>
    <w:rsid w:val="007D399A"/>
    <w:rsid w:val="007E04BB"/>
    <w:rsid w:val="007E202F"/>
    <w:rsid w:val="007E3DCE"/>
    <w:rsid w:val="007F5AF0"/>
    <w:rsid w:val="008035D0"/>
    <w:rsid w:val="008045A7"/>
    <w:rsid w:val="0081545F"/>
    <w:rsid w:val="00816C94"/>
    <w:rsid w:val="008170AD"/>
    <w:rsid w:val="00830026"/>
    <w:rsid w:val="00841AB3"/>
    <w:rsid w:val="00841EE6"/>
    <w:rsid w:val="00880C9F"/>
    <w:rsid w:val="00893696"/>
    <w:rsid w:val="008A5509"/>
    <w:rsid w:val="008A7674"/>
    <w:rsid w:val="008E37DB"/>
    <w:rsid w:val="008E6978"/>
    <w:rsid w:val="008F007C"/>
    <w:rsid w:val="008F5348"/>
    <w:rsid w:val="008F729F"/>
    <w:rsid w:val="009154A6"/>
    <w:rsid w:val="00920B15"/>
    <w:rsid w:val="00927E40"/>
    <w:rsid w:val="009317BE"/>
    <w:rsid w:val="0093489E"/>
    <w:rsid w:val="0094077E"/>
    <w:rsid w:val="00941328"/>
    <w:rsid w:val="00942625"/>
    <w:rsid w:val="00954CD2"/>
    <w:rsid w:val="00957CA8"/>
    <w:rsid w:val="00976D63"/>
    <w:rsid w:val="00981875"/>
    <w:rsid w:val="009830CC"/>
    <w:rsid w:val="009B2E45"/>
    <w:rsid w:val="009C1972"/>
    <w:rsid w:val="009C1F8E"/>
    <w:rsid w:val="009D22C1"/>
    <w:rsid w:val="009D27DE"/>
    <w:rsid w:val="009D67E8"/>
    <w:rsid w:val="00A048CB"/>
    <w:rsid w:val="00A06114"/>
    <w:rsid w:val="00A17001"/>
    <w:rsid w:val="00A17724"/>
    <w:rsid w:val="00A30831"/>
    <w:rsid w:val="00A37798"/>
    <w:rsid w:val="00A574CE"/>
    <w:rsid w:val="00A87877"/>
    <w:rsid w:val="00A92A76"/>
    <w:rsid w:val="00AA0132"/>
    <w:rsid w:val="00AB1BFF"/>
    <w:rsid w:val="00AC7320"/>
    <w:rsid w:val="00AC7A75"/>
    <w:rsid w:val="00AC7E3F"/>
    <w:rsid w:val="00AD23C2"/>
    <w:rsid w:val="00AD31F4"/>
    <w:rsid w:val="00AD3454"/>
    <w:rsid w:val="00AF175F"/>
    <w:rsid w:val="00AF572A"/>
    <w:rsid w:val="00B016DA"/>
    <w:rsid w:val="00B30971"/>
    <w:rsid w:val="00B33D7D"/>
    <w:rsid w:val="00B35CC9"/>
    <w:rsid w:val="00B44DBC"/>
    <w:rsid w:val="00B47EFC"/>
    <w:rsid w:val="00B73F11"/>
    <w:rsid w:val="00B822D6"/>
    <w:rsid w:val="00BD015C"/>
    <w:rsid w:val="00BD7E43"/>
    <w:rsid w:val="00BE2480"/>
    <w:rsid w:val="00BE63A8"/>
    <w:rsid w:val="00BE726E"/>
    <w:rsid w:val="00C020C2"/>
    <w:rsid w:val="00C116B4"/>
    <w:rsid w:val="00C352FC"/>
    <w:rsid w:val="00C3541A"/>
    <w:rsid w:val="00C36383"/>
    <w:rsid w:val="00C375F1"/>
    <w:rsid w:val="00C70557"/>
    <w:rsid w:val="00C7249E"/>
    <w:rsid w:val="00C83B7E"/>
    <w:rsid w:val="00C83D12"/>
    <w:rsid w:val="00C841E5"/>
    <w:rsid w:val="00C85213"/>
    <w:rsid w:val="00C95775"/>
    <w:rsid w:val="00C9605E"/>
    <w:rsid w:val="00CE3844"/>
    <w:rsid w:val="00CE5433"/>
    <w:rsid w:val="00CE5ECD"/>
    <w:rsid w:val="00CE6E24"/>
    <w:rsid w:val="00CE7FDD"/>
    <w:rsid w:val="00CF4B00"/>
    <w:rsid w:val="00CF591E"/>
    <w:rsid w:val="00D05BE6"/>
    <w:rsid w:val="00D17480"/>
    <w:rsid w:val="00D17ED6"/>
    <w:rsid w:val="00D20ED4"/>
    <w:rsid w:val="00D27636"/>
    <w:rsid w:val="00D304B1"/>
    <w:rsid w:val="00D56326"/>
    <w:rsid w:val="00D632CE"/>
    <w:rsid w:val="00D64FD0"/>
    <w:rsid w:val="00D6514E"/>
    <w:rsid w:val="00D724D9"/>
    <w:rsid w:val="00DA1D51"/>
    <w:rsid w:val="00DA3C0B"/>
    <w:rsid w:val="00DA3D06"/>
    <w:rsid w:val="00DB2A0F"/>
    <w:rsid w:val="00DC01F4"/>
    <w:rsid w:val="00DC1B63"/>
    <w:rsid w:val="00DC7160"/>
    <w:rsid w:val="00DD1B74"/>
    <w:rsid w:val="00DD7E4A"/>
    <w:rsid w:val="00DE02B7"/>
    <w:rsid w:val="00E0011C"/>
    <w:rsid w:val="00E05E68"/>
    <w:rsid w:val="00E24546"/>
    <w:rsid w:val="00E370DD"/>
    <w:rsid w:val="00E51965"/>
    <w:rsid w:val="00E55187"/>
    <w:rsid w:val="00E617FC"/>
    <w:rsid w:val="00E747FF"/>
    <w:rsid w:val="00E75407"/>
    <w:rsid w:val="00E7627E"/>
    <w:rsid w:val="00E814FD"/>
    <w:rsid w:val="00E90007"/>
    <w:rsid w:val="00E90BDC"/>
    <w:rsid w:val="00E92087"/>
    <w:rsid w:val="00E930ED"/>
    <w:rsid w:val="00E95F4E"/>
    <w:rsid w:val="00E979DD"/>
    <w:rsid w:val="00EA229A"/>
    <w:rsid w:val="00F00BA4"/>
    <w:rsid w:val="00F01AF9"/>
    <w:rsid w:val="00F02758"/>
    <w:rsid w:val="00F05A49"/>
    <w:rsid w:val="00F10A71"/>
    <w:rsid w:val="00F37599"/>
    <w:rsid w:val="00F41549"/>
    <w:rsid w:val="00F47254"/>
    <w:rsid w:val="00F53432"/>
    <w:rsid w:val="00F6541B"/>
    <w:rsid w:val="00F657EF"/>
    <w:rsid w:val="00F8140A"/>
    <w:rsid w:val="00F83762"/>
    <w:rsid w:val="00F86B94"/>
    <w:rsid w:val="00F87391"/>
    <w:rsid w:val="00F96034"/>
    <w:rsid w:val="00F97EE4"/>
    <w:rsid w:val="00FA0E7E"/>
    <w:rsid w:val="00FB440E"/>
    <w:rsid w:val="00FB4FD2"/>
    <w:rsid w:val="00FF3223"/>
    <w:rsid w:val="01166E9F"/>
    <w:rsid w:val="01C85606"/>
    <w:rsid w:val="01EA1B3D"/>
    <w:rsid w:val="02063638"/>
    <w:rsid w:val="035754C8"/>
    <w:rsid w:val="04333A93"/>
    <w:rsid w:val="04E07957"/>
    <w:rsid w:val="059B13EF"/>
    <w:rsid w:val="08BA49DD"/>
    <w:rsid w:val="08C02395"/>
    <w:rsid w:val="094E46F4"/>
    <w:rsid w:val="0AD715D6"/>
    <w:rsid w:val="0BA95EF6"/>
    <w:rsid w:val="0C953DB4"/>
    <w:rsid w:val="0D962741"/>
    <w:rsid w:val="0D976E5A"/>
    <w:rsid w:val="0F0C5680"/>
    <w:rsid w:val="0FC03282"/>
    <w:rsid w:val="10561A64"/>
    <w:rsid w:val="107F73DE"/>
    <w:rsid w:val="113F4777"/>
    <w:rsid w:val="13581385"/>
    <w:rsid w:val="138F0B1F"/>
    <w:rsid w:val="13CF5967"/>
    <w:rsid w:val="14BD71F7"/>
    <w:rsid w:val="14D10BC0"/>
    <w:rsid w:val="14FB2FF2"/>
    <w:rsid w:val="14FC3E6D"/>
    <w:rsid w:val="154C5245"/>
    <w:rsid w:val="16BB57C9"/>
    <w:rsid w:val="17000F34"/>
    <w:rsid w:val="171E28E6"/>
    <w:rsid w:val="17AA4792"/>
    <w:rsid w:val="18234F41"/>
    <w:rsid w:val="18CC551C"/>
    <w:rsid w:val="190A3122"/>
    <w:rsid w:val="191A16BA"/>
    <w:rsid w:val="198024C4"/>
    <w:rsid w:val="199B4B8C"/>
    <w:rsid w:val="199F5AF9"/>
    <w:rsid w:val="1A6A09C8"/>
    <w:rsid w:val="1BAD5EBB"/>
    <w:rsid w:val="1CE55F8F"/>
    <w:rsid w:val="1DBE2CC4"/>
    <w:rsid w:val="1EB53B18"/>
    <w:rsid w:val="1FE346CD"/>
    <w:rsid w:val="20CD6DFE"/>
    <w:rsid w:val="213A67E4"/>
    <w:rsid w:val="21AD61D1"/>
    <w:rsid w:val="24376EB3"/>
    <w:rsid w:val="24EF0580"/>
    <w:rsid w:val="252B3526"/>
    <w:rsid w:val="254A0BBB"/>
    <w:rsid w:val="257F42E6"/>
    <w:rsid w:val="26EC71AB"/>
    <w:rsid w:val="277B047D"/>
    <w:rsid w:val="279C6F7B"/>
    <w:rsid w:val="28013942"/>
    <w:rsid w:val="282B4E63"/>
    <w:rsid w:val="28C92EB1"/>
    <w:rsid w:val="2A5D110A"/>
    <w:rsid w:val="2ADB4776"/>
    <w:rsid w:val="2B0748A3"/>
    <w:rsid w:val="2B231B18"/>
    <w:rsid w:val="2B843784"/>
    <w:rsid w:val="2BAA03E0"/>
    <w:rsid w:val="2BCF7791"/>
    <w:rsid w:val="2BD250F1"/>
    <w:rsid w:val="2C025EDA"/>
    <w:rsid w:val="2D107DD7"/>
    <w:rsid w:val="2D992A42"/>
    <w:rsid w:val="2DAC3BFD"/>
    <w:rsid w:val="2E2E7673"/>
    <w:rsid w:val="2F6F2F92"/>
    <w:rsid w:val="30063032"/>
    <w:rsid w:val="306B209F"/>
    <w:rsid w:val="307979A1"/>
    <w:rsid w:val="32FF5240"/>
    <w:rsid w:val="337A6AA3"/>
    <w:rsid w:val="338E6259"/>
    <w:rsid w:val="33F10560"/>
    <w:rsid w:val="34966C7F"/>
    <w:rsid w:val="35060548"/>
    <w:rsid w:val="35155CC3"/>
    <w:rsid w:val="360161E2"/>
    <w:rsid w:val="362C39B2"/>
    <w:rsid w:val="363840B0"/>
    <w:rsid w:val="36436BDB"/>
    <w:rsid w:val="36916C0B"/>
    <w:rsid w:val="36DA7A14"/>
    <w:rsid w:val="36F37B61"/>
    <w:rsid w:val="37D227ED"/>
    <w:rsid w:val="38AE4CB9"/>
    <w:rsid w:val="38D41915"/>
    <w:rsid w:val="391F4A88"/>
    <w:rsid w:val="39DF446A"/>
    <w:rsid w:val="3A982EE9"/>
    <w:rsid w:val="3CA650B5"/>
    <w:rsid w:val="3D4B258C"/>
    <w:rsid w:val="3DC20B25"/>
    <w:rsid w:val="3DCE20C0"/>
    <w:rsid w:val="3E3538B2"/>
    <w:rsid w:val="3E412246"/>
    <w:rsid w:val="3E767F89"/>
    <w:rsid w:val="3F361456"/>
    <w:rsid w:val="42D07D6C"/>
    <w:rsid w:val="43B835F7"/>
    <w:rsid w:val="441D3894"/>
    <w:rsid w:val="45397267"/>
    <w:rsid w:val="4577128F"/>
    <w:rsid w:val="45A85677"/>
    <w:rsid w:val="468E47D8"/>
    <w:rsid w:val="4713647A"/>
    <w:rsid w:val="47A7210B"/>
    <w:rsid w:val="48490BE1"/>
    <w:rsid w:val="48D650E8"/>
    <w:rsid w:val="4AF86EB1"/>
    <w:rsid w:val="4BED22AB"/>
    <w:rsid w:val="4D1A61FE"/>
    <w:rsid w:val="4D7D52D3"/>
    <w:rsid w:val="4E703C3C"/>
    <w:rsid w:val="505B740D"/>
    <w:rsid w:val="51131198"/>
    <w:rsid w:val="511F2F07"/>
    <w:rsid w:val="5170744A"/>
    <w:rsid w:val="519B66F3"/>
    <w:rsid w:val="52867ACB"/>
    <w:rsid w:val="54B83C99"/>
    <w:rsid w:val="55C3659E"/>
    <w:rsid w:val="56E2301F"/>
    <w:rsid w:val="5755433D"/>
    <w:rsid w:val="5A495BAD"/>
    <w:rsid w:val="5AB73D8F"/>
    <w:rsid w:val="5B0130FC"/>
    <w:rsid w:val="5BF140FD"/>
    <w:rsid w:val="5D225DD2"/>
    <w:rsid w:val="5D54452F"/>
    <w:rsid w:val="5DFA543E"/>
    <w:rsid w:val="5E987BEC"/>
    <w:rsid w:val="5E9D223B"/>
    <w:rsid w:val="5EFE5F91"/>
    <w:rsid w:val="5F0F6861"/>
    <w:rsid w:val="618C70D6"/>
    <w:rsid w:val="61A91D7E"/>
    <w:rsid w:val="61FA1970"/>
    <w:rsid w:val="62670F2A"/>
    <w:rsid w:val="62AD3C36"/>
    <w:rsid w:val="62D8753A"/>
    <w:rsid w:val="63D464D8"/>
    <w:rsid w:val="655629A5"/>
    <w:rsid w:val="657F6375"/>
    <w:rsid w:val="65AC0D7B"/>
    <w:rsid w:val="67350F7A"/>
    <w:rsid w:val="67B44B45"/>
    <w:rsid w:val="68215370"/>
    <w:rsid w:val="69E165EF"/>
    <w:rsid w:val="6A1A3B09"/>
    <w:rsid w:val="6A69219B"/>
    <w:rsid w:val="6AB47366"/>
    <w:rsid w:val="6B9E5CDC"/>
    <w:rsid w:val="6BBB494D"/>
    <w:rsid w:val="6C262F44"/>
    <w:rsid w:val="6D523B38"/>
    <w:rsid w:val="6D705117"/>
    <w:rsid w:val="6D99201C"/>
    <w:rsid w:val="70997391"/>
    <w:rsid w:val="71D65656"/>
    <w:rsid w:val="7223150A"/>
    <w:rsid w:val="72DA2A67"/>
    <w:rsid w:val="73010807"/>
    <w:rsid w:val="74D6080C"/>
    <w:rsid w:val="75201B39"/>
    <w:rsid w:val="752660BB"/>
    <w:rsid w:val="76C96FBA"/>
    <w:rsid w:val="771B0CD8"/>
    <w:rsid w:val="78C40FFA"/>
    <w:rsid w:val="792277D9"/>
    <w:rsid w:val="7A1A2260"/>
    <w:rsid w:val="7A1C3621"/>
    <w:rsid w:val="7A614E5E"/>
    <w:rsid w:val="7AB4796D"/>
    <w:rsid w:val="7B337C10"/>
    <w:rsid w:val="7B555C7A"/>
    <w:rsid w:val="7DC079FD"/>
    <w:rsid w:val="7E2C57D7"/>
    <w:rsid w:val="7EDB058A"/>
    <w:rsid w:val="7F3C355B"/>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4"/>
    <w:autoRedefine/>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4"/>
    <w:autoRedefine/>
    <w:qFormat/>
    <w:uiPriority w:val="0"/>
    <w:pPr>
      <w:keepNext/>
      <w:keepLines/>
      <w:spacing w:before="260" w:after="260" w:line="413" w:lineRule="auto"/>
      <w:outlineLvl w:val="2"/>
    </w:pPr>
    <w:rPr>
      <w:b/>
      <w:sz w:val="32"/>
    </w:rPr>
  </w:style>
  <w:style w:type="paragraph" w:styleId="6">
    <w:name w:val="heading 4"/>
    <w:basedOn w:val="1"/>
    <w:next w:val="4"/>
    <w:autoRedefine/>
    <w:qFormat/>
    <w:uiPriority w:val="0"/>
    <w:pPr>
      <w:keepNext/>
      <w:keepLines/>
      <w:spacing w:before="280" w:after="290" w:line="372" w:lineRule="auto"/>
      <w:outlineLvl w:val="3"/>
    </w:pPr>
    <w:rPr>
      <w:rFonts w:ascii="Arial" w:hAnsi="Arial" w:eastAsia="黑体"/>
      <w:b/>
      <w:sz w:val="28"/>
    </w:rPr>
  </w:style>
  <w:style w:type="paragraph" w:styleId="7">
    <w:name w:val="heading 5"/>
    <w:basedOn w:val="1"/>
    <w:next w:val="4"/>
    <w:autoRedefine/>
    <w:qFormat/>
    <w:uiPriority w:val="0"/>
    <w:pPr>
      <w:keepNext/>
      <w:keepLines/>
      <w:spacing w:before="280" w:after="290" w:line="372" w:lineRule="auto"/>
      <w:outlineLvl w:val="4"/>
    </w:pPr>
    <w:rPr>
      <w:b/>
      <w:sz w:val="28"/>
    </w:rPr>
  </w:style>
  <w:style w:type="paragraph" w:styleId="8">
    <w:name w:val="heading 6"/>
    <w:basedOn w:val="1"/>
    <w:next w:val="4"/>
    <w:autoRedefine/>
    <w:qFormat/>
    <w:uiPriority w:val="0"/>
    <w:pPr>
      <w:keepNext/>
      <w:keepLines/>
      <w:spacing w:before="240" w:after="64" w:line="317" w:lineRule="auto"/>
      <w:outlineLvl w:val="5"/>
    </w:pPr>
    <w:rPr>
      <w:rFonts w:ascii="Arial" w:hAnsi="Arial" w:eastAsia="黑体"/>
      <w:b/>
      <w:sz w:val="24"/>
    </w:rPr>
  </w:style>
  <w:style w:type="paragraph" w:styleId="9">
    <w:name w:val="heading 7"/>
    <w:basedOn w:val="1"/>
    <w:next w:val="1"/>
    <w:autoRedefine/>
    <w:qFormat/>
    <w:uiPriority w:val="0"/>
    <w:pPr>
      <w:keepNext/>
      <w:jc w:val="center"/>
      <w:outlineLvl w:val="6"/>
    </w:pPr>
    <w:rPr>
      <w:b/>
    </w:rPr>
  </w:style>
  <w:style w:type="paragraph" w:styleId="10">
    <w:name w:val="heading 8"/>
    <w:basedOn w:val="1"/>
    <w:next w:val="1"/>
    <w:autoRedefine/>
    <w:qFormat/>
    <w:uiPriority w:val="0"/>
    <w:pPr>
      <w:keepNext/>
      <w:jc w:val="center"/>
      <w:outlineLvl w:val="7"/>
    </w:pPr>
    <w:rPr>
      <w:rFonts w:ascii="黑体" w:eastAsia="黑体"/>
      <w:b/>
      <w:bCs/>
      <w:sz w:val="24"/>
    </w:rPr>
  </w:style>
  <w:style w:type="character" w:default="1" w:styleId="32">
    <w:name w:val="Default Paragraph Font"/>
    <w:unhideWhenUsed/>
    <w:qFormat/>
    <w:uiPriority w:val="1"/>
  </w:style>
  <w:style w:type="table" w:default="1" w:styleId="31">
    <w:name w:val="Normal Table"/>
    <w:autoRedefine/>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0"/>
    <w:pPr>
      <w:ind w:firstLine="420"/>
    </w:pPr>
  </w:style>
  <w:style w:type="paragraph" w:styleId="11">
    <w:name w:val="List 3"/>
    <w:basedOn w:val="1"/>
    <w:autoRedefine/>
    <w:qFormat/>
    <w:uiPriority w:val="0"/>
    <w:pPr>
      <w:ind w:left="1260" w:hanging="420"/>
    </w:pPr>
  </w:style>
  <w:style w:type="paragraph" w:styleId="12">
    <w:name w:val="List Bullet 4"/>
    <w:basedOn w:val="1"/>
    <w:qFormat/>
    <w:uiPriority w:val="0"/>
    <w:pPr>
      <w:numPr>
        <w:ilvl w:val="0"/>
        <w:numId w:val="1"/>
      </w:numPr>
    </w:pPr>
  </w:style>
  <w:style w:type="paragraph" w:styleId="13">
    <w:name w:val="List Bullet"/>
    <w:basedOn w:val="1"/>
    <w:qFormat/>
    <w:uiPriority w:val="0"/>
    <w:pPr>
      <w:numPr>
        <w:ilvl w:val="0"/>
        <w:numId w:val="2"/>
      </w:numPr>
    </w:pPr>
  </w:style>
  <w:style w:type="paragraph" w:styleId="14">
    <w:name w:val="annotation text"/>
    <w:basedOn w:val="1"/>
    <w:link w:val="39"/>
    <w:autoRedefine/>
    <w:qFormat/>
    <w:uiPriority w:val="0"/>
    <w:pPr>
      <w:jc w:val="left"/>
    </w:pPr>
  </w:style>
  <w:style w:type="paragraph" w:styleId="15">
    <w:name w:val="List Bullet 3"/>
    <w:basedOn w:val="1"/>
    <w:autoRedefine/>
    <w:qFormat/>
    <w:uiPriority w:val="0"/>
    <w:pPr>
      <w:numPr>
        <w:ilvl w:val="0"/>
        <w:numId w:val="3"/>
      </w:numPr>
    </w:pPr>
  </w:style>
  <w:style w:type="paragraph" w:styleId="16">
    <w:name w:val="Body Text"/>
    <w:basedOn w:val="1"/>
    <w:autoRedefine/>
    <w:qFormat/>
    <w:uiPriority w:val="0"/>
    <w:pPr>
      <w:jc w:val="center"/>
    </w:pPr>
  </w:style>
  <w:style w:type="paragraph" w:styleId="17">
    <w:name w:val="Body Text Indent"/>
    <w:basedOn w:val="1"/>
    <w:qFormat/>
    <w:uiPriority w:val="0"/>
    <w:pPr>
      <w:spacing w:after="120"/>
      <w:ind w:left="420"/>
    </w:pPr>
  </w:style>
  <w:style w:type="paragraph" w:styleId="18">
    <w:name w:val="List 2"/>
    <w:basedOn w:val="1"/>
    <w:qFormat/>
    <w:uiPriority w:val="0"/>
    <w:pPr>
      <w:ind w:left="840" w:hanging="420"/>
    </w:pPr>
  </w:style>
  <w:style w:type="paragraph" w:styleId="19">
    <w:name w:val="List Bullet 2"/>
    <w:basedOn w:val="1"/>
    <w:qFormat/>
    <w:uiPriority w:val="0"/>
    <w:pPr>
      <w:numPr>
        <w:ilvl w:val="0"/>
        <w:numId w:val="4"/>
      </w:numPr>
    </w:pPr>
  </w:style>
  <w:style w:type="paragraph" w:styleId="20">
    <w:name w:val="Plain Text"/>
    <w:basedOn w:val="1"/>
    <w:link w:val="40"/>
    <w:qFormat/>
    <w:uiPriority w:val="0"/>
    <w:rPr>
      <w:rFonts w:ascii="宋体" w:hAnsi="Courier New"/>
      <w:szCs w:val="20"/>
    </w:rPr>
  </w:style>
  <w:style w:type="paragraph" w:styleId="21">
    <w:name w:val="Date"/>
    <w:basedOn w:val="1"/>
    <w:next w:val="1"/>
    <w:qFormat/>
    <w:uiPriority w:val="0"/>
    <w:pPr>
      <w:adjustRightInd w:val="0"/>
      <w:spacing w:line="360" w:lineRule="atLeast"/>
      <w:textAlignment w:val="baseline"/>
    </w:pPr>
    <w:rPr>
      <w:kern w:val="0"/>
      <w:sz w:val="24"/>
      <w:szCs w:val="20"/>
    </w:rPr>
  </w:style>
  <w:style w:type="paragraph" w:styleId="22">
    <w:name w:val="Balloon Text"/>
    <w:basedOn w:val="1"/>
    <w:qFormat/>
    <w:uiPriority w:val="0"/>
    <w:rPr>
      <w:sz w:val="18"/>
      <w:szCs w:val="18"/>
    </w:rPr>
  </w:style>
  <w:style w:type="paragraph" w:styleId="23">
    <w:name w:val="footer"/>
    <w:basedOn w:val="1"/>
    <w:link w:val="41"/>
    <w:qFormat/>
    <w:uiPriority w:val="0"/>
    <w:pPr>
      <w:tabs>
        <w:tab w:val="center" w:pos="4153"/>
        <w:tab w:val="right" w:pos="8306"/>
      </w:tabs>
      <w:snapToGrid w:val="0"/>
      <w:jc w:val="left"/>
    </w:pPr>
    <w:rPr>
      <w:sz w:val="18"/>
      <w:szCs w:val="18"/>
    </w:rPr>
  </w:style>
  <w:style w:type="paragraph" w:styleId="2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5">
    <w:name w:val="List"/>
    <w:basedOn w:val="1"/>
    <w:qFormat/>
    <w:uiPriority w:val="0"/>
    <w:pPr>
      <w:ind w:left="420" w:hanging="420"/>
    </w:pPr>
  </w:style>
  <w:style w:type="paragraph" w:styleId="26">
    <w:name w:val="List Continue 2"/>
    <w:basedOn w:val="1"/>
    <w:qFormat/>
    <w:uiPriority w:val="0"/>
    <w:pPr>
      <w:spacing w:after="120"/>
      <w:ind w:left="840"/>
    </w:pPr>
  </w:style>
  <w:style w:type="paragraph" w:styleId="2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28">
    <w:name w:val="Title"/>
    <w:basedOn w:val="1"/>
    <w:qFormat/>
    <w:uiPriority w:val="0"/>
    <w:pPr>
      <w:spacing w:before="240" w:after="60"/>
      <w:jc w:val="center"/>
      <w:outlineLvl w:val="0"/>
    </w:pPr>
    <w:rPr>
      <w:rFonts w:ascii="Arial" w:hAnsi="Arial"/>
      <w:b/>
      <w:sz w:val="32"/>
    </w:rPr>
  </w:style>
  <w:style w:type="paragraph" w:styleId="29">
    <w:name w:val="annotation subject"/>
    <w:basedOn w:val="14"/>
    <w:next w:val="14"/>
    <w:link w:val="42"/>
    <w:unhideWhenUsed/>
    <w:qFormat/>
    <w:uiPriority w:val="99"/>
    <w:rPr>
      <w:b/>
      <w:bCs/>
    </w:rPr>
  </w:style>
  <w:style w:type="paragraph" w:styleId="30">
    <w:name w:val="Body Text First Indent 2"/>
    <w:basedOn w:val="17"/>
    <w:qFormat/>
    <w:uiPriority w:val="0"/>
    <w:pPr>
      <w:ind w:firstLine="210"/>
    </w:pPr>
  </w:style>
  <w:style w:type="character" w:styleId="33">
    <w:name w:val="Strong"/>
    <w:basedOn w:val="32"/>
    <w:qFormat/>
    <w:uiPriority w:val="22"/>
    <w:rPr>
      <w:b/>
    </w:rPr>
  </w:style>
  <w:style w:type="character" w:styleId="34">
    <w:name w:val="page number"/>
    <w:qFormat/>
    <w:uiPriority w:val="0"/>
  </w:style>
  <w:style w:type="character" w:styleId="35">
    <w:name w:val="FollowedHyperlink"/>
    <w:qFormat/>
    <w:uiPriority w:val="0"/>
    <w:rPr>
      <w:color w:val="800080"/>
      <w:u w:val="single"/>
    </w:rPr>
  </w:style>
  <w:style w:type="character" w:styleId="36">
    <w:name w:val="Emphasis"/>
    <w:qFormat/>
    <w:uiPriority w:val="20"/>
    <w:rPr>
      <w:i/>
    </w:rPr>
  </w:style>
  <w:style w:type="character" w:styleId="37">
    <w:name w:val="Hyperlink"/>
    <w:autoRedefine/>
    <w:qFormat/>
    <w:uiPriority w:val="0"/>
    <w:rPr>
      <w:color w:val="0000FF"/>
      <w:u w:val="single"/>
    </w:rPr>
  </w:style>
  <w:style w:type="character" w:styleId="38">
    <w:name w:val="annotation reference"/>
    <w:unhideWhenUsed/>
    <w:qFormat/>
    <w:uiPriority w:val="99"/>
    <w:rPr>
      <w:sz w:val="21"/>
      <w:szCs w:val="21"/>
    </w:rPr>
  </w:style>
  <w:style w:type="character" w:customStyle="1" w:styleId="39">
    <w:name w:val="批注文字 字符"/>
    <w:link w:val="14"/>
    <w:qFormat/>
    <w:uiPriority w:val="0"/>
    <w:rPr>
      <w:kern w:val="2"/>
      <w:sz w:val="21"/>
      <w:szCs w:val="24"/>
    </w:rPr>
  </w:style>
  <w:style w:type="character" w:customStyle="1" w:styleId="40">
    <w:name w:val="纯文本 字符"/>
    <w:link w:val="20"/>
    <w:qFormat/>
    <w:uiPriority w:val="0"/>
    <w:rPr>
      <w:rFonts w:ascii="宋体" w:hAnsi="Courier New"/>
      <w:kern w:val="2"/>
      <w:sz w:val="21"/>
    </w:rPr>
  </w:style>
  <w:style w:type="character" w:customStyle="1" w:styleId="41">
    <w:name w:val="页脚 字符"/>
    <w:link w:val="23"/>
    <w:qFormat/>
    <w:uiPriority w:val="0"/>
    <w:rPr>
      <w:kern w:val="2"/>
      <w:sz w:val="18"/>
      <w:szCs w:val="18"/>
    </w:rPr>
  </w:style>
  <w:style w:type="character" w:customStyle="1" w:styleId="42">
    <w:name w:val="批注主题 字符"/>
    <w:link w:val="29"/>
    <w:semiHidden/>
    <w:qFormat/>
    <w:uiPriority w:val="99"/>
    <w:rPr>
      <w:b/>
      <w:bCs/>
      <w:kern w:val="2"/>
      <w:sz w:val="21"/>
      <w:szCs w:val="24"/>
    </w:rPr>
  </w:style>
  <w:style w:type="paragraph" w:customStyle="1" w:styleId="43">
    <w:name w:val="_Style 40"/>
    <w:semiHidden/>
    <w:qFormat/>
    <w:uiPriority w:val="99"/>
    <w:rPr>
      <w:rFonts w:ascii="Times New Roman" w:hAnsi="Times New Roman" w:eastAsia="宋体" w:cs="Times New Roman"/>
      <w:kern w:val="2"/>
      <w:sz w:val="21"/>
      <w:szCs w:val="24"/>
      <w:lang w:val="en-US" w:eastAsia="zh-CN" w:bidi="ar-SA"/>
    </w:rPr>
  </w:style>
  <w:style w:type="paragraph" w:customStyle="1" w:styleId="44">
    <w:name w:val="_Style 41"/>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contractReview xmlns="http://schemas.wps.cn/vas-ai-hub/contract-review">
  <reviewItems>
    <reviewItem>
      <errorID>7b34446f-5bfc-4b9a-9c32-329904fe51b3</errorID>
      <errorWord>后起</errorWord>
      <group>L1_Word</group>
      <groupName>字词问题</groupName>
      <ability>L2_Typo</ability>
      <abilityName>字词错误</abilityName>
      <candidateList>
        <item>之日起</item>
      </candidateList>
      <explain/>
      <paraID>624961EC</paraID>
      <start>105</start>
      <end>110</end>
      <status>modified</status>
      <modifiedWord>之日起</modifiedWord>
      <trackRevisions>true</trackRevisions>
    </reviewItem>
    <reviewItem>
      <errorID>c09691c5-2709-4882-b383-0117025a1366</errorID>
      <errorWord>，</errorWord>
      <group>L1_Punc</group>
      <groupName>标点问题</groupName>
      <ability>L2_Punc_CN</ability>
      <abilityName>标点符号问题</abilityName>
      <candidateList>
        <item>。</item>
      </candidateList>
      <explain/>
      <paraID>609AAAA7</paraID>
      <start>114</start>
      <end>116</end>
      <status>modified</status>
      <modifiedWord>。</modifiedWord>
      <trackRevisions>true</trackRevisions>
    </reviewItem>
    <reviewItem>
      <errorID>8baff030-a20f-4d3e-adda-b186d922798b</errorID>
      <errorWord>在</errorWord>
      <group>L1_Word</group>
      <groupName>字词问题</groupName>
      <ability>L2_Typo</ability>
      <abilityName>字词错误</abilityName>
      <candidateList>
        <item> 在</item>
      </candidateList>
      <explain/>
      <paraID>2D3A3DA0</paraID>
      <start>3</start>
      <end>6</end>
      <status>modified</status>
      <modifiedWord> 在</modifiedWord>
      <trackRevisions>true</trackRevisions>
    </reviewItem>
    <reviewItem>
      <errorID>46fc44d0-a4ce-4a66-a086-802c0c9953cc</errorID>
      <errorWord>订做</errorWord>
      <group>L1_Word</group>
      <groupName>字词问题</groupName>
      <ability>L2_Typo</ability>
      <abilityName>字词错误</abilityName>
      <candidateList>
        <item>订制</item>
      </candidateList>
      <explain/>
      <paraID>14B010CA</paraID>
      <start>11</start>
      <end>15</end>
      <status>modified</status>
      <modifiedWord>订制</modifiedWord>
      <trackRevisions>true</trackRevisions>
    </reviewItem>
    <reviewItem>
      <errorID>72fa0282-dcaf-4077-81fc-ea2a0722d9fa</errorID>
      <errorWord>(</errorWord>
      <group>L1_Format</group>
      <groupName>格式问题</groupName>
      <ability>L2_HalfPunc_CN</ability>
      <abilityName>全半角问题</abilityName>
      <candidateList>
        <item>（</item>
      </candidateList>
      <explain>文本全半角错误。</explain>
      <paraID>5DC03E0E</paraID>
      <start>0</start>
      <end>2</end>
      <status>modified</status>
      <modifiedWord>（</modifiedWord>
      <trackRevisions>true</trackRevisions>
    </reviewItem>
    <reviewItem>
      <errorID>38476bf9-5038-4782-9089-bd5819330a53</errorID>
      <errorWord>(</errorWord>
      <group>L1_Format</group>
      <groupName>格式问题</groupName>
      <ability>L2_HalfPunc_CN</ability>
      <abilityName>全半角问题</abilityName>
      <candidateList>
        <item>（</item>
      </candidateList>
      <explain>文本全半角错误。</explain>
      <paraID>1C8E176A</paraID>
      <start>0</start>
      <end>2</end>
      <status>modified</status>
      <modifiedWord>（</modifiedWord>
      <trackRevisions>true</trackRevisions>
    </reviewItem>
    <reviewItem>
      <errorID>3e7468c9-7955-4ead-b1a1-ccc304c90af6</errorID>
      <errorWord>对</errorWord>
      <group>L1_Word</group>
      <groupName>字词问题</groupName>
      <ability>L2_Typo</ability>
      <abilityName>字词错误</abilityName>
      <candidateList>
        <item> 对</item>
      </candidateList>
      <explain/>
      <paraID>35A673DA</paraID>
      <start>0</start>
      <end>3</end>
      <status>modified</status>
      <modifiedWord> 对</modifiedWord>
      <trackRevisions>true</trackRevisions>
    </reviewItem>
    <reviewItem>
      <errorID>bde5eaa5-4dca-475f-b943-4536f016035e</errorID>
      <errorWord>；</errorWord>
      <group>L1_Punc</group>
      <groupName>标点问题</groupName>
      <ability>L2_Punc_CN</ability>
      <abilityName>标点符号问题</abilityName>
      <candidateList>
        <item>。</item>
      </candidateList>
      <explain/>
      <paraID>35A673DA</paraID>
      <start>21</start>
      <end>23</end>
      <status>modified</status>
      <modifiedWord>。</modifiedWord>
      <trackRevisions>true</trackRevisions>
    </reviewItem>
    <reviewItem>
      <errorID>9f3b36aa-a469-4fbb-b2db-ba0e442e9149</errorID>
      <errorWord>有权</errorWord>
      <group>L1_Punc</group>
      <groupName>标点问题</groupName>
      <ability>L2_Punc_CN</ability>
      <abilityName>标点符号问题</abilityName>
      <candidateList>
        <item>，有权</item>
      </candidateList>
      <explain/>
      <paraID>646DFF68</paraID>
      <start>20</start>
      <end>30</end>
      <status>modified</status>
      <modifiedWord>，有权</modifiedWord>
      <trackRevisions>true</trackRevisions>
    </reviewItem>
    <reviewItem>
      <errorID>0df2cc4e-f42b-4235-a256-a33ec6a7b19e</errorID>
      <errorWord>；</errorWord>
      <group>L1_Punc</group>
      <groupName>标点问题</groupName>
      <ability>L2_Punc_CN</ability>
      <abilityName>标点符号问题</abilityName>
      <candidateList>
        <item>。</item>
      </candidateList>
      <explain/>
      <paraID>646DFF68</paraID>
      <start>55</start>
      <end>57</end>
      <status>modified</status>
      <modifiedWord>。</modifiedWord>
      <trackRevisions>true</trackRevisions>
    </reviewItem>
    <reviewItem>
      <errorID>615ecfa0-6fcf-42a8-8eba-54270910d7f0</errorID>
      <errorWord>应</errorWord>
      <group>L1_Word</group>
      <groupName>字词问题</groupName>
      <ability>L2_Typo</ability>
      <abilityName>字词错误</abilityName>
      <candidateList>
        <item> 应</item>
      </candidateList>
      <explain/>
      <paraID>67997154</paraID>
      <start>0</start>
      <end>3</end>
      <status>modified</status>
      <modifiedWord> 应</modifiedWord>
      <trackRevisions>true</trackRevisions>
    </reviewItem>
    <reviewItem>
      <errorID>0ffe3d3b-54e8-4669-a2a0-c3ec7a2bd8ca</errorID>
      <errorWord>虚假</errorWord>
      <group>L1_Punc</group>
      <groupName>标点问题</groupName>
      <ability>L2_Punc_CN</ability>
      <abilityName>标点符号问题</abilityName>
      <candidateList>
        <item>虚假。</item>
      </candidateList>
      <explain/>
      <paraID>67997154</paraID>
      <start>115</start>
      <end>120</end>
      <status>modified</status>
      <modifiedWord>虚假。</modifiedWord>
      <trackRevisions>true</trackRevisions>
    </reviewItem>
    <reviewItem>
      <errorID>932aaac1-7330-4ee6-b6ff-3c19c6701b50</errorID>
      <errorWord>在</errorWord>
      <group>L1_Word</group>
      <groupName>字词问题</groupName>
      <ability>L2_Typo</ability>
      <abilityName>字词错误</abilityName>
      <candidateList>
        <item> 在</item>
      </candidateList>
      <explain/>
      <paraID>7C41D15C</paraID>
      <start>3</start>
      <end>6</end>
      <status>modified</status>
      <modifiedWord> 在</modifiedWord>
      <trackRevisions>true</trackRevisions>
    </reviewItem>
    <reviewItem>
      <errorID>e5546ab2-8bd7-44da-ba92-08951bcd5355</errorID>
      <errorWord>（</errorWord>
      <group>L1_Punc</group>
      <groupName>标点问题</groupName>
      <ability>L2_Punc_CN</ability>
      <abilityName>标点符号问题</abilityName>
      <candidateList>
        <item/>
      </candidateList>
      <explain/>
      <paraID>7C41D15C</paraID>
      <start>77</start>
      <end>78</end>
      <status>modified</status>
      <modifiedWord/>
      <trackRevisions>true</trackRevisions>
    </reviewItem>
    <reviewItem>
      <errorID>379a9e1e-9578-4a95-af7e-bcfaa9a037ad</errorID>
      <errorWord>）</errorWord>
      <group>L1_Punc</group>
      <groupName>标点问题</groupName>
      <ability>L2_Punc_CN</ability>
      <abilityName>标点符号问题</abilityName>
      <candidateList>
        <item/>
      </candidateList>
      <explain/>
      <paraID>7C41D15C</paraID>
      <start>82</start>
      <end>83</end>
      <status>modified</status>
      <modifiedWord/>
      <trackRevisions>true</trackRevisions>
    </reviewItem>
    <reviewItem>
      <errorID>c42b4257-03e7-4946-878a-b5c1b6e06078</errorID>
      <errorWord>生产</errorWord>
      <group>L1_Word</group>
      <groupName>字词问题</groupName>
      <ability>L2_Typo</ability>
      <abilityName>字词错误</abilityName>
      <candidateList>
        <item> 生产</item>
      </candidateList>
      <explain/>
      <paraID>323D0D1B</paraID>
      <start>4</start>
      <end>6</end>
      <status>unmodified</status>
      <modifiedWord/>
      <trackRevisions>false</trackRevisions>
    </reviewItem>
    <reviewItem>
      <errorID>0da65c23-293f-4eae-8f2b-1298f5cdd5ba</errorID>
      <errorWord>获</errorWord>
      <group>L1_Word</group>
      <groupName>字词问题</groupName>
      <ability>L2_Typo</ability>
      <abilityName>字词错误</abilityName>
      <candidateList>
        <item> 获</item>
      </candidateList>
      <explain/>
      <paraID>40F700AF</paraID>
      <start>4</start>
      <end>5</end>
      <status>unmodified</status>
      <modifiedWord/>
      <trackRevisions>false</trackRevisions>
    </reviewItem>
    <reviewItem>
      <errorID>a92f9cb3-819b-4e7a-9d29-5b3f0a06b0d5</errorID>
      <errorWord>管理体系</errorWord>
      <group>L1_Word</group>
      <groupName>字词问题</groupName>
      <ability>L2_Typo</ability>
      <abilityName>字词错误</abilityName>
      <candidateList>
        <item> 管理体系</item>
      </candidateList>
      <explain/>
      <paraID> 6B2ABA2</paraID>
      <start>4</start>
      <end>8</end>
      <status>unmodified</status>
      <modifiedWord/>
      <trackRevisions>false</trackRevisions>
    </reviewItem>
    <reviewItem>
      <errorID>df74ff90-5cee-4653-b912-d5980e8f5862</errorID>
      <errorWord>证书</errorWord>
      <group>L1_Word</group>
      <groupName>字词问题</groupName>
      <ability>L2_Typo</ability>
      <abilityName>字词错误</abilityName>
      <candidateList>
        <item> 证书</item>
      </candidateList>
      <explain/>
      <paraID>2FDC6F83</paraID>
      <start>4</start>
      <end>6</end>
      <status>unmodified</status>
      <modifiedWord/>
      <trackRevisions>false</trackRevisions>
    </reviewItem>
    <reviewItem>
      <errorID>8a1d2fd3-bcc1-4a7e-9bb1-9a9b11391f41</errorID>
      <errorWord>或</errorWord>
      <group>L1_Word</group>
      <groupName>字词问题</groupName>
      <ability>L2_Typo</ability>
      <abilityName>字词错误</abilityName>
      <candidateList>
        <item>、</item>
      </candidateList>
      <explain/>
      <paraID>2FDC6F83</paraID>
      <start>96</start>
      <end>97</end>
      <status>unmodified</status>
      <modifiedWord/>
      <trackRevisions>false</trackRevisions>
    </reviewItem>
    <reviewItem>
      <errorID>08a5673c-8178-4345-a404-53f4be4745f1</errorID>
      <errorWord>客户</errorWord>
      <group>L1_Word</group>
      <groupName>字词问题</groupName>
      <ability>L2_Typo</ability>
      <abilityName>字词错误</abilityName>
      <candidateList>
        <item> 客户</item>
      </candidateList>
      <explain/>
      <paraID>7C9B36A9</paraID>
      <start>4</start>
      <end>6</end>
      <status>unmodified</status>
      <modifiedWord/>
      <trackRevisions>false</trackRevisions>
    </reviewItem>
    <reviewItem>
      <errorID>ed8d70d0-84b0-4d9f-8de4-089d353dbb75</errorID>
      <errorWord>生产</errorWord>
      <group>L1_Word</group>
      <groupName>字词问题</groupName>
      <ability>L2_Typo</ability>
      <abilityName>字词错误</abilityName>
      <candidateList>
        <item> 生产</item>
      </candidateList>
      <explain/>
      <paraID>58C4D163</paraID>
      <start>4</start>
      <end>6</end>
      <status>unmodified</status>
      <modifiedWord/>
      <trackRevisions>false</trackRevisions>
    </reviewItem>
    <reviewItem>
      <errorID>a09f7e31-e7fb-4d41-9cc7-cd8b7cc6bf06</errorID>
      <errorWord>取得</errorWord>
      <group>L1_Word</group>
      <groupName>字词问题</groupName>
      <ability>L2_Typo</ability>
      <abilityName>字词错误</abilityName>
      <candidateList>
        <item> 取得</item>
      </candidateList>
      <explain/>
      <paraID>12B58E6B</paraID>
      <start>4</start>
      <end>6</end>
      <status>unmodified</status>
      <modifiedWord/>
      <trackRevisions>false</trackRevisions>
    </reviewItem>
    <reviewItem>
      <errorID>f0296275-c8c2-4c9e-a08a-986a33aa4c18</errorID>
      <errorWord>认证</errorWord>
      <group>L1_Word</group>
      <groupName>字词问题</groupName>
      <ability>L2_Typo</ability>
      <abilityName>字词错误</abilityName>
      <candidateList>
        <item> 认证</item>
      </candidateList>
      <explain/>
      <paraID>1CF98C7C</paraID>
      <start>5</start>
      <end>7</end>
      <status>unmodified</status>
      <modifiedWord/>
      <trackRevisions>false</trackRevisions>
    </reviewItem>
    <reviewItem>
      <errorID>97d6aab5-9b3e-4450-808f-2a585ea5e809</errorID>
      <errorWord>认证的</errorWord>
      <group>L1_Word</group>
      <groupName>字词问题</groupName>
      <ability>L2_Typo</ability>
      <abilityName>字词错误</abilityName>
      <candidateList>
        <item>认证</item>
      </candidateList>
      <explain/>
      <paraID>  D56007</paraID>
      <start>15</start>
      <end>18</end>
      <status>unmodified</status>
      <modifiedWord/>
      <trackRevisions>false</trackRevisions>
    </reviewItem>
    <reviewItem>
      <errorID>babb59d6-2752-441a-b73f-4193cb4257fd</errorID>
      <errorWord>出现</errorWord>
      <group>L1_Word</group>
      <groupName>字词问题</groupName>
      <ability>L2_Typo</ability>
      <abilityName>字词错误</abilityName>
      <candidateList>
        <item> 出现</item>
      </candidateList>
      <explain/>
      <paraID>39E47921</paraID>
      <start>5</start>
      <end>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879e93c-68df-4727-b788-517c1f788177}">
  <ds:schemaRefs/>
</ds:datastoreItem>
</file>

<file path=docProps/app.xml><?xml version="1.0" encoding="utf-8"?>
<Properties xmlns="http://schemas.openxmlformats.org/officeDocument/2006/extended-properties" xmlns:vt="http://schemas.openxmlformats.org/officeDocument/2006/docPropsVTypes">
  <Template>Normal</Template>
  <Company>三星九千</Company>
  <Pages>8</Pages>
  <Words>3123</Words>
  <Characters>3308</Characters>
  <Lines>37</Lines>
  <Paragraphs>10</Paragraphs>
  <TotalTime>1</TotalTime>
  <ScaleCrop>false</ScaleCrop>
  <LinksUpToDate>false</LinksUpToDate>
  <CharactersWithSpaces>4178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2019-07-26T07:09:00Z</dcterms:created>
  <dc:creator>moon</dc:creator>
  <cp:lastModifiedBy>综合部-李立强</cp:lastModifiedBy>
  <cp:lastPrinted>2017-08-18T03:06:00Z</cp:lastPrinted>
  <dcterms:modified xsi:type="dcterms:W3CDTF">2026-10-15T01:50:08Z</dcterms:modified>
  <dc:title>环境管理体系认证（审核）合同书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BCDC3E6140474FA399A27C5AC79B09E6_13</vt:lpwstr>
  </property>
  <property fmtid="{D5CDD505-2E9C-101B-9397-08002B2CF9AE}" pid="4" name="KSOTemplateDocerSaveRecord">
    <vt:lpwstr>eyJoZGlkIjoiZTMxMDUzYTQ3YTk5YjVkY2QzMjA0MzNiODViYmQ4MjciLCJ1c2VySWQiOiIxMTM3ODkyNiJ9</vt:lpwstr>
  </property>
</Properties>
</file>